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8309" w14:textId="6FEABE1E" w:rsidR="00A85AF0" w:rsidRPr="00D037E6" w:rsidRDefault="00D96DF3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  <w:t>ALLEGATO B</w:t>
      </w:r>
    </w:p>
    <w:p w14:paraId="765ECB4E" w14:textId="77777777" w:rsidR="00A85AF0" w:rsidRPr="00D037E6" w:rsidRDefault="00A85AF0" w:rsidP="00D037E6">
      <w:pPr>
        <w:suppressAutoHyphens/>
        <w:spacing w:after="0" w:line="240" w:lineRule="auto"/>
        <w:ind w:left="283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</w:p>
    <w:p w14:paraId="2DAA63C7" w14:textId="77777777" w:rsidR="00A85AF0" w:rsidRPr="00D037E6" w:rsidRDefault="00A85AF0" w:rsidP="00D037E6">
      <w:pPr>
        <w:suppressAutoHyphens/>
        <w:spacing w:after="0" w:line="240" w:lineRule="auto"/>
        <w:ind w:left="283"/>
        <w:jc w:val="center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DICHIARAZIONE SOSTITUTIVA DELL’ATTO DI NOTORIETA’</w:t>
      </w:r>
    </w:p>
    <w:p w14:paraId="7CC28741" w14:textId="05CE1C2E" w:rsidR="00A85AF0" w:rsidRPr="00D037E6" w:rsidRDefault="00A85AF0" w:rsidP="00D037E6">
      <w:pPr>
        <w:suppressAutoHyphens/>
        <w:spacing w:after="0" w:line="240" w:lineRule="auto"/>
        <w:ind w:left="283"/>
        <w:jc w:val="center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  <w:t xml:space="preserve">(Art. </w:t>
      </w:r>
      <w:r w:rsidR="00305772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  <w:t>47 D.P.R.</w:t>
      </w: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  <w:t xml:space="preserve"> n.445/00)</w:t>
      </w:r>
    </w:p>
    <w:p w14:paraId="4DCBD122" w14:textId="77777777" w:rsidR="00A85AF0" w:rsidRPr="00D037E6" w:rsidRDefault="00A85AF0" w:rsidP="00D037E6">
      <w:pPr>
        <w:suppressAutoHyphens/>
        <w:spacing w:after="0" w:line="240" w:lineRule="auto"/>
        <w:ind w:left="283"/>
        <w:jc w:val="center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DICHIARAZIONI SOSTITUTIVE DI CERTIFICAZIONI</w:t>
      </w:r>
    </w:p>
    <w:p w14:paraId="1F22DD65" w14:textId="50C7CA6A" w:rsidR="00A85AF0" w:rsidRPr="00D037E6" w:rsidRDefault="00A85AF0" w:rsidP="00D037E6">
      <w:pPr>
        <w:suppressAutoHyphens/>
        <w:spacing w:after="0" w:line="240" w:lineRule="auto"/>
        <w:ind w:left="283"/>
        <w:jc w:val="center"/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  <w:t xml:space="preserve">(art. </w:t>
      </w:r>
      <w:r w:rsidR="00305772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  <w:t>46 D.P.R.</w:t>
      </w: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val="de-DE" w:eastAsia="zh-CN"/>
        </w:rPr>
        <w:t xml:space="preserve"> 445/00)</w:t>
      </w:r>
    </w:p>
    <w:p w14:paraId="1BAD20E6" w14:textId="5BD3C99B" w:rsidR="00D96DF3" w:rsidRPr="00D037E6" w:rsidRDefault="00D96DF3" w:rsidP="00A85AF0">
      <w:pPr>
        <w:suppressAutoHyphens/>
        <w:spacing w:after="120" w:line="240" w:lineRule="auto"/>
        <w:ind w:left="283"/>
        <w:jc w:val="center"/>
        <w:rPr>
          <w:rFonts w:ascii="Century Gothic" w:eastAsia="Times New Roman" w:hAnsi="Century Gothic" w:cs="Arial"/>
          <w:color w:val="000000"/>
          <w:sz w:val="20"/>
          <w:szCs w:val="20"/>
          <w:lang w:val="de-DE" w:eastAsia="zh-CN"/>
        </w:rPr>
      </w:pP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2831"/>
        <w:gridCol w:w="5946"/>
      </w:tblGrid>
      <w:tr w:rsidR="00D96DF3" w:rsidRPr="00D037E6" w14:paraId="212D2C8F" w14:textId="77777777" w:rsidTr="00D037E6">
        <w:tc>
          <w:tcPr>
            <w:tcW w:w="2831" w:type="dxa"/>
            <w:vAlign w:val="center"/>
          </w:tcPr>
          <w:p w14:paraId="458A4A3E" w14:textId="5D38FA24" w:rsidR="00D96DF3" w:rsidRPr="00D037E6" w:rsidRDefault="00D96DF3" w:rsidP="00D037E6">
            <w:pPr>
              <w:suppressAutoHyphens/>
              <w:spacing w:after="120" w:line="360" w:lineRule="auto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  <w:t>Estremi dell’Avviso di selezione</w:t>
            </w:r>
          </w:p>
        </w:tc>
        <w:tc>
          <w:tcPr>
            <w:tcW w:w="5946" w:type="dxa"/>
          </w:tcPr>
          <w:p w14:paraId="654EF580" w14:textId="372B6A6C" w:rsidR="00D96DF3" w:rsidRPr="00D037E6" w:rsidRDefault="00D037E6" w:rsidP="00D037E6">
            <w:pPr>
              <w:suppressAutoHyphens/>
              <w:spacing w:after="120"/>
              <w:jc w:val="both"/>
              <w:rPr>
                <w:rFonts w:ascii="Century Gothic" w:eastAsia="Times New Roman" w:hAnsi="Century Gothic" w:cs="Arial"/>
                <w:strike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hAnsi="Century Gothic"/>
                <w:b/>
                <w:bCs/>
                <w:sz w:val="20"/>
                <w:szCs w:val="20"/>
              </w:rPr>
              <w:t>PROCEDURA SELETTIVA PER TITOLI E COLLOQUIO, FINALIZZATA ALL’ASSUNZIONE A TEMPO DETERMINATO DI: N. 1 ADDETTO ALLA SEGRETERIA (TEMPO PARZIALE 50%), N. 1 IMPIEGATO AMMINISTRATIVO (TEMPO PARZIALE 50%), N. 1 IMPIEGATO AMMINISTRATIVO (TEMPO PIENO), N. 1 IMPIEGATO AREA PROFESSIONALE GIURIDICA (TEMPO PIENO), N. 1 IMPIEGATO AMMINISTRATIVO SPECIALIZZATO IN CONTRATTI PUBBLICI, GARE E GESTIONE MEPA/E-PROCUREMENT (TEMPO PIENO), DURATA N. 12 (DODICI) MESI RINNOVABILI - C.C.N.L. STUDI PROFESSIONALI - CONSILP - DA DESTINARE ALLE ATTIVITA' DEL PROGETTO ESECUTIVO DI STUDIO E RICERCA "</w:t>
            </w:r>
            <w:proofErr w:type="spellStart"/>
            <w:r w:rsidRPr="00D037E6">
              <w:rPr>
                <w:rFonts w:ascii="Century Gothic" w:hAnsi="Century Gothic"/>
                <w:b/>
                <w:bCs/>
                <w:sz w:val="20"/>
                <w:szCs w:val="20"/>
              </w:rPr>
              <w:t>LucAS</w:t>
            </w:r>
            <w:proofErr w:type="spellEnd"/>
            <w:r w:rsidRPr="00D037E6">
              <w:rPr>
                <w:rFonts w:ascii="Century Gothic" w:hAnsi="Century Gothic"/>
                <w:b/>
                <w:bCs/>
                <w:sz w:val="20"/>
                <w:szCs w:val="20"/>
              </w:rPr>
              <w:t>." - CUP G46C21000000009</w:t>
            </w:r>
          </w:p>
        </w:tc>
      </w:tr>
      <w:tr w:rsidR="00D96DF3" w:rsidRPr="00D037E6" w14:paraId="002AA19B" w14:textId="77777777" w:rsidTr="00D037E6">
        <w:tc>
          <w:tcPr>
            <w:tcW w:w="2831" w:type="dxa"/>
          </w:tcPr>
          <w:p w14:paraId="5D13237E" w14:textId="25FD6D14" w:rsidR="00D96DF3" w:rsidRPr="00D037E6" w:rsidRDefault="00D96DF3" w:rsidP="00D96DF3">
            <w:pPr>
              <w:suppressAutoHyphens/>
              <w:spacing w:after="120" w:line="360" w:lineRule="auto"/>
              <w:jc w:val="both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  <w:t>Informazioni aggiornate al</w:t>
            </w:r>
          </w:p>
        </w:tc>
        <w:tc>
          <w:tcPr>
            <w:tcW w:w="5946" w:type="dxa"/>
          </w:tcPr>
          <w:p w14:paraId="424585CB" w14:textId="77777777" w:rsidR="00D96DF3" w:rsidRPr="00D037E6" w:rsidRDefault="00D96DF3" w:rsidP="00D96DF3">
            <w:pPr>
              <w:suppressAutoHyphens/>
              <w:spacing w:after="120"/>
              <w:jc w:val="both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6EA2609" w14:textId="77777777" w:rsidR="00D96DF3" w:rsidRPr="00D037E6" w:rsidRDefault="00D96DF3" w:rsidP="00D96DF3">
      <w:pPr>
        <w:suppressAutoHyphens/>
        <w:spacing w:after="120" w:line="240" w:lineRule="auto"/>
        <w:ind w:left="283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</w:p>
    <w:p w14:paraId="17942F94" w14:textId="77777777" w:rsidR="00A85AF0" w:rsidRPr="00D037E6" w:rsidRDefault="00A85AF0" w:rsidP="00A85AF0">
      <w:pPr>
        <w:suppressAutoHyphens/>
        <w:spacing w:after="120" w:line="240" w:lineRule="auto"/>
        <w:ind w:left="283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de-DE" w:eastAsia="zh-CN"/>
        </w:rPr>
      </w:pPr>
    </w:p>
    <w:p w14:paraId="2AF209F9" w14:textId="623B7CAF" w:rsidR="00A85AF0" w:rsidRPr="00D037E6" w:rsidRDefault="00A85AF0" w:rsidP="00A373DD">
      <w:pPr>
        <w:suppressAutoHyphens/>
        <w:spacing w:after="120" w:line="360" w:lineRule="auto"/>
        <w:ind w:left="283" w:right="170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val="de-DE" w:eastAsia="zh-CN"/>
        </w:rPr>
        <w:t xml:space="preserve">Il/la </w:t>
      </w:r>
      <w:proofErr w:type="spellStart"/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val="de-DE" w:eastAsia="zh-CN"/>
        </w:rPr>
        <w:t>sottoscritto</w:t>
      </w:r>
      <w:proofErr w:type="spellEnd"/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val="de-DE" w:eastAsia="zh-CN"/>
        </w:rPr>
        <w:t xml:space="preserve">/a 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Cognome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…………………………………………………………………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</w:t>
      </w:r>
    </w:p>
    <w:p w14:paraId="22755AB1" w14:textId="162C6406" w:rsidR="00A85AF0" w:rsidRPr="00D037E6" w:rsidRDefault="00A85AF0" w:rsidP="00A373DD">
      <w:pPr>
        <w:suppressAutoHyphens/>
        <w:spacing w:after="120" w:line="360" w:lineRule="auto"/>
        <w:ind w:left="283" w:right="170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Nome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………………………………………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. Codice fiscale: ………………………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.………</w:t>
      </w:r>
    </w:p>
    <w:p w14:paraId="45A16ED3" w14:textId="4C7B1D2A" w:rsidR="00A373DD" w:rsidRPr="00D037E6" w:rsidRDefault="00D037E6" w:rsidP="00A373DD">
      <w:pPr>
        <w:suppressAutoHyphens/>
        <w:spacing w:after="120" w:line="360" w:lineRule="auto"/>
        <w:ind w:left="283" w:right="170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N</w:t>
      </w:r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ato</w:t>
      </w:r>
      <w:r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/a</w:t>
      </w:r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</w:t>
      </w:r>
      <w:proofErr w:type="spellStart"/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a</w:t>
      </w:r>
      <w:proofErr w:type="spellEnd"/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…………………………………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. </w:t>
      </w:r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(</w:t>
      </w:r>
      <w:proofErr w:type="spellStart"/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prov</w:t>
      </w:r>
      <w:proofErr w:type="spellEnd"/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…………) Il ………………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.…………….</w:t>
      </w:r>
    </w:p>
    <w:p w14:paraId="479E102B" w14:textId="48142DBB" w:rsidR="00A373DD" w:rsidRPr="00D037E6" w:rsidRDefault="00A85AF0" w:rsidP="00A373DD">
      <w:pPr>
        <w:suppressAutoHyphens/>
        <w:spacing w:after="120" w:line="360" w:lineRule="auto"/>
        <w:ind w:left="283" w:right="170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residente a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………………………………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. e domiciliato</w:t>
      </w:r>
      <w:r w:rsid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/a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in 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……………………... </w:t>
      </w:r>
    </w:p>
    <w:p w14:paraId="12B46546" w14:textId="6E43DBCE" w:rsidR="00A85AF0" w:rsidRPr="00D037E6" w:rsidRDefault="00A85AF0" w:rsidP="00A373DD">
      <w:pPr>
        <w:suppressAutoHyphens/>
        <w:spacing w:after="120" w:line="360" w:lineRule="auto"/>
        <w:ind w:left="283" w:right="170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(prov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. ………) via ……………………………………………………. 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n.</w:t>
      </w:r>
      <w:proofErr w:type="gramStart"/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….</w:t>
      </w:r>
      <w:proofErr w:type="gramEnd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.….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C.A.P. </w:t>
      </w:r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………</w:t>
      </w:r>
      <w:proofErr w:type="gramStart"/>
      <w:r w:rsidR="00A373DD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…….…..</w:t>
      </w:r>
      <w:proofErr w:type="gramEnd"/>
    </w:p>
    <w:p w14:paraId="2D9DEF19" w14:textId="6D06ED5E" w:rsidR="00A85AF0" w:rsidRPr="00D037E6" w:rsidRDefault="00A373DD" w:rsidP="00A373DD">
      <w:pPr>
        <w:suppressAutoHyphens/>
        <w:spacing w:after="120" w:line="360" w:lineRule="auto"/>
        <w:ind w:left="283" w:right="170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T</w:t>
      </w:r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elefono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………………………………</w:t>
      </w:r>
      <w:proofErr w:type="gramStart"/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…….</w:t>
      </w:r>
      <w:proofErr w:type="gramEnd"/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., </w:t>
      </w:r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ai sensi degli artt. 46 e 47 del D.P.R. n. 445/00 e consapevole che le dichiarazioni mendaci sono punite ai sensi del </w:t>
      </w:r>
      <w:proofErr w:type="gramStart"/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codice penale</w:t>
      </w:r>
      <w:proofErr w:type="gramEnd"/>
      <w:r w:rsidR="00A85AF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e delle leggi speciali in materia, secondo le disposizioni richiamate dall'art.76 del D.P.R.445/00,</w:t>
      </w:r>
    </w:p>
    <w:p w14:paraId="1EEA5332" w14:textId="77777777" w:rsidR="00A85AF0" w:rsidRPr="00D037E6" w:rsidRDefault="00A85AF0" w:rsidP="00D96DF3">
      <w:pPr>
        <w:suppressAutoHyphens/>
        <w:spacing w:after="120" w:line="240" w:lineRule="auto"/>
        <w:ind w:left="283" w:right="170"/>
        <w:jc w:val="center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D I C H I A R A</w:t>
      </w:r>
    </w:p>
    <w:p w14:paraId="3DC52FF0" w14:textId="77777777" w:rsidR="00A85AF0" w:rsidRPr="00D037E6" w:rsidRDefault="00A85AF0" w:rsidP="00D96DF3">
      <w:pPr>
        <w:suppressAutoHyphens/>
        <w:spacing w:after="120" w:line="240" w:lineRule="auto"/>
        <w:ind w:left="360" w:right="170"/>
        <w:jc w:val="center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i/>
          <w:color w:val="000000"/>
          <w:sz w:val="20"/>
          <w:szCs w:val="20"/>
          <w:lang w:eastAsia="zh-CN"/>
        </w:rPr>
        <w:t>di possedere il seguente curriculum vitae:</w:t>
      </w:r>
    </w:p>
    <w:p w14:paraId="260FAF38" w14:textId="0307BF08" w:rsidR="00A85AF0" w:rsidRPr="00D037E6" w:rsidRDefault="00FE4C59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  <w:t>Si raccomanda di indicare con precisione tutti gli elementi valutabili ai sensi dell’Avviso di selezione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u w:val="single"/>
          <w:lang w:eastAsia="zh-CN"/>
        </w:rPr>
        <w:t xml:space="preserve"> 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(aggiungere o togliere righe secondo necessità)</w:t>
      </w:r>
    </w:p>
    <w:p w14:paraId="6AB22C83" w14:textId="5E6FD769" w:rsidR="00112EAB" w:rsidRPr="00D037E6" w:rsidRDefault="00112EAB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</w:p>
    <w:p w14:paraId="67F4D020" w14:textId="34EA9B17" w:rsidR="00FE4C59" w:rsidRPr="00D037E6" w:rsidRDefault="00FE4C59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Esperienza professionale</w:t>
      </w:r>
      <w:r w:rsidR="000F0F85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:</w:t>
      </w: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1767"/>
        <w:gridCol w:w="2198"/>
        <w:gridCol w:w="3685"/>
        <w:gridCol w:w="1127"/>
      </w:tblGrid>
      <w:tr w:rsidR="00FE4C59" w:rsidRPr="00D037E6" w14:paraId="632D3C96" w14:textId="77777777" w:rsidTr="000F0F85">
        <w:tc>
          <w:tcPr>
            <w:tcW w:w="1767" w:type="dxa"/>
          </w:tcPr>
          <w:p w14:paraId="52E23193" w14:textId="6CA1B6C2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Periodo</w:t>
            </w:r>
          </w:p>
        </w:tc>
        <w:tc>
          <w:tcPr>
            <w:tcW w:w="2198" w:type="dxa"/>
          </w:tcPr>
          <w:p w14:paraId="4A94B390" w14:textId="664F7B1C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Ente</w:t>
            </w:r>
          </w:p>
        </w:tc>
        <w:tc>
          <w:tcPr>
            <w:tcW w:w="3685" w:type="dxa"/>
          </w:tcPr>
          <w:p w14:paraId="74FE7FCA" w14:textId="18FC4E45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Principali attività e responsabilità</w:t>
            </w:r>
          </w:p>
        </w:tc>
        <w:tc>
          <w:tcPr>
            <w:tcW w:w="1127" w:type="dxa"/>
          </w:tcPr>
          <w:p w14:paraId="62795135" w14:textId="7ECF9333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Tot. mesi</w:t>
            </w:r>
          </w:p>
        </w:tc>
      </w:tr>
      <w:tr w:rsidR="00FE4C59" w:rsidRPr="00D037E6" w14:paraId="62974EF9" w14:textId="77777777" w:rsidTr="000F0F85">
        <w:tc>
          <w:tcPr>
            <w:tcW w:w="1767" w:type="dxa"/>
          </w:tcPr>
          <w:p w14:paraId="3D3E02EE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98" w:type="dxa"/>
          </w:tcPr>
          <w:p w14:paraId="0F0345A5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</w:tcPr>
          <w:p w14:paraId="0B9394F9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</w:tcPr>
          <w:p w14:paraId="37C6D99E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FE4C59" w:rsidRPr="00D037E6" w14:paraId="1F313651" w14:textId="77777777" w:rsidTr="000F0F85">
        <w:tc>
          <w:tcPr>
            <w:tcW w:w="1767" w:type="dxa"/>
          </w:tcPr>
          <w:p w14:paraId="6AFAE309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98" w:type="dxa"/>
          </w:tcPr>
          <w:p w14:paraId="35E4BEDD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</w:tcPr>
          <w:p w14:paraId="237B0206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</w:tcPr>
          <w:p w14:paraId="41095C92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FE4C59" w:rsidRPr="00D037E6" w14:paraId="26A20609" w14:textId="77777777" w:rsidTr="000F0F85">
        <w:tc>
          <w:tcPr>
            <w:tcW w:w="1767" w:type="dxa"/>
          </w:tcPr>
          <w:p w14:paraId="3DFD7CC5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98" w:type="dxa"/>
          </w:tcPr>
          <w:p w14:paraId="40A86603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</w:tcPr>
          <w:p w14:paraId="175E4FC4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</w:tcPr>
          <w:p w14:paraId="1826E168" w14:textId="77777777" w:rsidR="00FE4C59" w:rsidRPr="00D037E6" w:rsidRDefault="00FE4C59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74E52B5C" w14:textId="77777777" w:rsidTr="000F0F85">
        <w:tc>
          <w:tcPr>
            <w:tcW w:w="1767" w:type="dxa"/>
          </w:tcPr>
          <w:p w14:paraId="716FDEAD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98" w:type="dxa"/>
          </w:tcPr>
          <w:p w14:paraId="6BBE86C2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</w:tcPr>
          <w:p w14:paraId="0744C0AF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</w:tcPr>
          <w:p w14:paraId="73A0A4F4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639BE2BE" w14:textId="77777777" w:rsidTr="000F0F85">
        <w:tc>
          <w:tcPr>
            <w:tcW w:w="1767" w:type="dxa"/>
          </w:tcPr>
          <w:p w14:paraId="418C8DE5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98" w:type="dxa"/>
          </w:tcPr>
          <w:p w14:paraId="482C5365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</w:tcPr>
          <w:p w14:paraId="67883549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7" w:type="dxa"/>
          </w:tcPr>
          <w:p w14:paraId="6F712B6D" w14:textId="77777777" w:rsidR="00112EAB" w:rsidRPr="00D037E6" w:rsidRDefault="00112EAB" w:rsidP="00FE4C59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790DAEC5" w14:textId="1CF6A91D" w:rsidR="00112EAB" w:rsidRPr="00D037E6" w:rsidRDefault="00112EAB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7414F305" w14:textId="274CA131" w:rsidR="00FE4C59" w:rsidRPr="00D037E6" w:rsidRDefault="00FE4C59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Istruzione</w:t>
      </w:r>
      <w:r w:rsidR="000F0F85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 xml:space="preserve"> e formazione:</w:t>
      </w:r>
    </w:p>
    <w:tbl>
      <w:tblPr>
        <w:tblStyle w:val="Grigliatabella"/>
        <w:tblW w:w="8784" w:type="dxa"/>
        <w:tblInd w:w="283" w:type="dxa"/>
        <w:tblLook w:val="04A0" w:firstRow="1" w:lastRow="0" w:firstColumn="1" w:lastColumn="0" w:noHBand="0" w:noVBand="1"/>
      </w:tblPr>
      <w:tblGrid>
        <w:gridCol w:w="1130"/>
        <w:gridCol w:w="3827"/>
        <w:gridCol w:w="2693"/>
        <w:gridCol w:w="1134"/>
      </w:tblGrid>
      <w:tr w:rsidR="00112EAB" w:rsidRPr="00D037E6" w14:paraId="0AB0E08F" w14:textId="3BE70CF4" w:rsidTr="00D037E6">
        <w:tc>
          <w:tcPr>
            <w:tcW w:w="1130" w:type="dxa"/>
            <w:vAlign w:val="center"/>
          </w:tcPr>
          <w:p w14:paraId="22EFB794" w14:textId="253AE853" w:rsidR="00112EAB" w:rsidRPr="00D037E6" w:rsidRDefault="00112EAB" w:rsidP="00D037E6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Periodo</w:t>
            </w:r>
          </w:p>
        </w:tc>
        <w:tc>
          <w:tcPr>
            <w:tcW w:w="3827" w:type="dxa"/>
            <w:vAlign w:val="center"/>
          </w:tcPr>
          <w:p w14:paraId="61626AED" w14:textId="62D41D92" w:rsidR="00112EAB" w:rsidRPr="00D037E6" w:rsidRDefault="00112EAB" w:rsidP="00D037E6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 xml:space="preserve">Tipologia e Titolo </w:t>
            </w:r>
            <w:r w:rsidRPr="00D037E6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  <w:t>(</w:t>
            </w:r>
            <w:r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 xml:space="preserve">es. Laurea Magistrale, </w:t>
            </w:r>
            <w:r w:rsidR="00376CEE"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 xml:space="preserve">Dottorato, </w:t>
            </w:r>
            <w:r w:rsidR="005C1627"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 xml:space="preserve">Master II </w:t>
            </w:r>
            <w:r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>livello,</w:t>
            </w:r>
            <w:r w:rsid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5C1627"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>Master I livello, Abilitazione all’</w:t>
            </w:r>
            <w:r w:rsidR="00D037E6"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>attività</w:t>
            </w:r>
            <w:r w:rsid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 xml:space="preserve">, Certificazioni, </w:t>
            </w:r>
            <w:r w:rsidRPr="00D037E6">
              <w:rPr>
                <w:rFonts w:ascii="Century Gothic" w:eastAsia="Times New Roman" w:hAnsi="Century Gothic" w:cs="Arial"/>
                <w:i/>
                <w:color w:val="000000"/>
                <w:sz w:val="20"/>
                <w:szCs w:val="20"/>
                <w:lang w:eastAsia="zh-CN"/>
              </w:rPr>
              <w:t>ecc.</w:t>
            </w:r>
            <w:r w:rsidRPr="00D037E6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693" w:type="dxa"/>
            <w:vAlign w:val="center"/>
          </w:tcPr>
          <w:p w14:paraId="6053D21F" w14:textId="4C1C5528" w:rsidR="00112EAB" w:rsidRPr="00D037E6" w:rsidRDefault="00112EAB" w:rsidP="00D037E6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Università/Istituto/Ente</w:t>
            </w:r>
          </w:p>
        </w:tc>
        <w:tc>
          <w:tcPr>
            <w:tcW w:w="1134" w:type="dxa"/>
            <w:vAlign w:val="center"/>
          </w:tcPr>
          <w:p w14:paraId="29E8AE48" w14:textId="5D943E93" w:rsidR="00112EAB" w:rsidRPr="00D037E6" w:rsidRDefault="00112EAB" w:rsidP="00D037E6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Voto</w:t>
            </w:r>
          </w:p>
        </w:tc>
      </w:tr>
      <w:tr w:rsidR="00112EAB" w:rsidRPr="00D037E6" w14:paraId="0C06D2A8" w14:textId="77777777" w:rsidTr="00112EAB">
        <w:tc>
          <w:tcPr>
            <w:tcW w:w="1130" w:type="dxa"/>
          </w:tcPr>
          <w:p w14:paraId="0CDBB80D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7" w:type="dxa"/>
          </w:tcPr>
          <w:p w14:paraId="64306F70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</w:tcPr>
          <w:p w14:paraId="312FF5AD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14:paraId="17F0CD75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61F7C7A6" w14:textId="77777777" w:rsidTr="00112EAB">
        <w:tc>
          <w:tcPr>
            <w:tcW w:w="1130" w:type="dxa"/>
          </w:tcPr>
          <w:p w14:paraId="1689BE38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7" w:type="dxa"/>
          </w:tcPr>
          <w:p w14:paraId="3D533220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</w:tcPr>
          <w:p w14:paraId="3BB6CFEA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14:paraId="6F531920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2BCB0290" w14:textId="77777777" w:rsidTr="00112EAB">
        <w:tc>
          <w:tcPr>
            <w:tcW w:w="1130" w:type="dxa"/>
          </w:tcPr>
          <w:p w14:paraId="1A00A3DC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7" w:type="dxa"/>
          </w:tcPr>
          <w:p w14:paraId="259AEC5D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</w:tcPr>
          <w:p w14:paraId="436A8387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14:paraId="6844A06A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7B3299AE" w14:textId="77777777" w:rsidTr="00112EAB">
        <w:tc>
          <w:tcPr>
            <w:tcW w:w="1130" w:type="dxa"/>
          </w:tcPr>
          <w:p w14:paraId="262E120D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7" w:type="dxa"/>
          </w:tcPr>
          <w:p w14:paraId="507737FE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</w:tcPr>
          <w:p w14:paraId="08ABD8C1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14:paraId="43A7108C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79F130D0" w14:textId="33794548" w:rsidR="000F0F85" w:rsidRPr="00D037E6" w:rsidRDefault="000F0F85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</w:p>
    <w:p w14:paraId="4E63A8DB" w14:textId="5D05A0B7" w:rsidR="00112EAB" w:rsidRPr="00D037E6" w:rsidRDefault="00112EAB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Pubblicazioni scientifiche attinenti alle tematiche:</w:t>
      </w: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1767"/>
        <w:gridCol w:w="3190"/>
        <w:gridCol w:w="3820"/>
      </w:tblGrid>
      <w:tr w:rsidR="00112EAB" w:rsidRPr="00D037E6" w14:paraId="6E8656DE" w14:textId="77777777" w:rsidTr="00D330FB">
        <w:tc>
          <w:tcPr>
            <w:tcW w:w="1767" w:type="dxa"/>
          </w:tcPr>
          <w:p w14:paraId="36F74AF4" w14:textId="2E8F5728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Titolo</w:t>
            </w:r>
          </w:p>
        </w:tc>
        <w:tc>
          <w:tcPr>
            <w:tcW w:w="3190" w:type="dxa"/>
          </w:tcPr>
          <w:p w14:paraId="48034E47" w14:textId="1DC69E8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Tipologia</w:t>
            </w:r>
          </w:p>
        </w:tc>
        <w:tc>
          <w:tcPr>
            <w:tcW w:w="3820" w:type="dxa"/>
          </w:tcPr>
          <w:p w14:paraId="1D4155D4" w14:textId="38442F65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  <w:r w:rsidRPr="00D037E6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  <w:t>Riferimenti</w:t>
            </w:r>
          </w:p>
        </w:tc>
      </w:tr>
      <w:tr w:rsidR="00112EAB" w:rsidRPr="00D037E6" w14:paraId="455789C8" w14:textId="77777777" w:rsidTr="00D330FB">
        <w:tc>
          <w:tcPr>
            <w:tcW w:w="1767" w:type="dxa"/>
          </w:tcPr>
          <w:p w14:paraId="44883EA8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190" w:type="dxa"/>
          </w:tcPr>
          <w:p w14:paraId="39D8932A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0" w:type="dxa"/>
          </w:tcPr>
          <w:p w14:paraId="44928DD2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20739D80" w14:textId="77777777" w:rsidTr="00D330FB">
        <w:tc>
          <w:tcPr>
            <w:tcW w:w="1767" w:type="dxa"/>
          </w:tcPr>
          <w:p w14:paraId="0B180700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190" w:type="dxa"/>
          </w:tcPr>
          <w:p w14:paraId="33D14A3E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0" w:type="dxa"/>
          </w:tcPr>
          <w:p w14:paraId="7F19EBAF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112EAB" w:rsidRPr="00D037E6" w14:paraId="61190D10" w14:textId="77777777" w:rsidTr="00D330FB">
        <w:tc>
          <w:tcPr>
            <w:tcW w:w="1767" w:type="dxa"/>
          </w:tcPr>
          <w:p w14:paraId="6DB9BAD0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190" w:type="dxa"/>
          </w:tcPr>
          <w:p w14:paraId="0940AF15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20" w:type="dxa"/>
          </w:tcPr>
          <w:p w14:paraId="1189734D" w14:textId="77777777" w:rsidR="00112EAB" w:rsidRPr="00D037E6" w:rsidRDefault="00112EAB" w:rsidP="00C644CD">
            <w:pPr>
              <w:suppressAutoHyphens/>
              <w:spacing w:after="120" w:line="240" w:lineRule="exact"/>
              <w:jc w:val="center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9212C0F" w14:textId="7F8A33A1" w:rsidR="00112EAB" w:rsidRPr="00D037E6" w:rsidRDefault="00112EAB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</w:p>
    <w:p w14:paraId="73EBA763" w14:textId="5C6F0B76" w:rsidR="00020B19" w:rsidRPr="00D037E6" w:rsidRDefault="00A708C0" w:rsidP="00A85AF0">
      <w:pPr>
        <w:suppressAutoHyphens/>
        <w:spacing w:after="120" w:line="240" w:lineRule="exact"/>
        <w:ind w:left="283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 xml:space="preserve">* </w:t>
      </w:r>
      <w:r w:rsidR="00A1740D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Inserire tutte le ulteriori informazioni ritenute pertinenti che consentano, ai fini della valutazione, di evidenziare ulteriormente il livello</w:t>
      </w:r>
      <w:r w:rsidR="00050DDB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 xml:space="preserve"> di qualificazione professionale acquisito nell’arco della carriera</w:t>
      </w:r>
      <w:r w:rsidR="00D5432D" w:rsidRPr="00D037E6">
        <w:rPr>
          <w:rFonts w:ascii="Century Gothic" w:eastAsia="Times New Roman" w:hAnsi="Century Gothic" w:cs="Arial"/>
          <w:b/>
          <w:color w:val="000000"/>
          <w:sz w:val="20"/>
          <w:szCs w:val="20"/>
          <w:lang w:eastAsia="zh-CN"/>
        </w:rPr>
        <w:t>.</w:t>
      </w:r>
    </w:p>
    <w:p w14:paraId="42C1AEA4" w14:textId="77777777" w:rsidR="00A85AF0" w:rsidRPr="00D037E6" w:rsidRDefault="00A85AF0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1B55A55E" w14:textId="4ECD6B00" w:rsidR="00A85AF0" w:rsidRPr="00D037E6" w:rsidRDefault="00A85AF0" w:rsidP="00A85AF0">
      <w:pPr>
        <w:suppressAutoHyphens/>
        <w:spacing w:after="120" w:line="360" w:lineRule="auto"/>
        <w:ind w:left="283" w:right="170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Luogo e Data, ________________                           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="00376CEE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             Il/La dichiarante</w:t>
      </w:r>
    </w:p>
    <w:p w14:paraId="3FB5CE2E" w14:textId="1DEBF5A5" w:rsidR="00A85AF0" w:rsidRPr="00D037E6" w:rsidRDefault="00A85AF0" w:rsidP="00A85AF0">
      <w:pPr>
        <w:suppressAutoHyphens/>
        <w:spacing w:after="120" w:line="360" w:lineRule="auto"/>
        <w:ind w:left="283" w:right="170"/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</w:pP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ab/>
        <w:t xml:space="preserve">            </w:t>
      </w:r>
      <w:r w:rsidR="00A708C0"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 xml:space="preserve">          </w:t>
      </w:r>
      <w:r w:rsidRPr="00D037E6">
        <w:rPr>
          <w:rFonts w:ascii="Century Gothic" w:eastAsia="Times New Roman" w:hAnsi="Century Gothic" w:cs="Arial"/>
          <w:color w:val="000000"/>
          <w:sz w:val="20"/>
          <w:szCs w:val="20"/>
          <w:lang w:eastAsia="zh-CN"/>
        </w:rPr>
        <w:t>_______________________</w:t>
      </w:r>
    </w:p>
    <w:p w14:paraId="3CB39C0B" w14:textId="77777777" w:rsidR="00A85AF0" w:rsidRPr="00D037E6" w:rsidRDefault="00A85AF0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517629F6" w14:textId="77777777" w:rsidR="00A85AF0" w:rsidRPr="00D037E6" w:rsidRDefault="00A85AF0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3D34A5A6" w14:textId="77777777" w:rsidR="00A85AF0" w:rsidRPr="00D037E6" w:rsidRDefault="00A85AF0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27C39EA2" w14:textId="77777777" w:rsidR="00A85AF0" w:rsidRPr="00D037E6" w:rsidRDefault="00A85AF0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16A971B7" w14:textId="77777777" w:rsidR="00A85AF0" w:rsidRPr="00D037E6" w:rsidRDefault="00A85AF0" w:rsidP="00A85AF0">
      <w:pPr>
        <w:widowControl w:val="0"/>
        <w:suppressAutoHyphens/>
        <w:spacing w:after="120" w:line="240" w:lineRule="exact"/>
        <w:ind w:left="2832" w:firstLine="708"/>
        <w:jc w:val="right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6D226C5B" w14:textId="77777777" w:rsidR="00A85AF0" w:rsidRPr="00D037E6" w:rsidRDefault="00A85AF0" w:rsidP="00A85AF0">
      <w:pPr>
        <w:widowControl w:val="0"/>
        <w:suppressAutoHyphens/>
        <w:spacing w:after="120" w:line="240" w:lineRule="exact"/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u w:val="single"/>
          <w:lang w:eastAsia="zh-CN"/>
        </w:rPr>
      </w:pPr>
    </w:p>
    <w:p w14:paraId="5CA3CCC1" w14:textId="77777777" w:rsidR="00A85AF0" w:rsidRPr="00D037E6" w:rsidRDefault="00A85AF0" w:rsidP="00A85AF0">
      <w:pPr>
        <w:suppressAutoHyphens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zh-CN"/>
        </w:rPr>
      </w:pPr>
    </w:p>
    <w:p w14:paraId="3E54179F" w14:textId="77777777" w:rsidR="00A85AF0" w:rsidRPr="00D037E6" w:rsidRDefault="00A85AF0">
      <w:pPr>
        <w:rPr>
          <w:rFonts w:ascii="Century Gothic" w:hAnsi="Century Gothic"/>
          <w:sz w:val="20"/>
          <w:szCs w:val="20"/>
        </w:rPr>
      </w:pPr>
    </w:p>
    <w:sectPr w:rsidR="00A85AF0" w:rsidRPr="00D037E6">
      <w:headerReference w:type="default" r:id="rId10"/>
      <w:footerReference w:type="default" r:id="rId11"/>
      <w:pgSz w:w="11906" w:h="16838"/>
      <w:pgMar w:top="1418" w:right="1418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B286" w14:textId="77777777" w:rsidR="008A6A86" w:rsidRDefault="008A6A86">
      <w:pPr>
        <w:spacing w:after="0" w:line="240" w:lineRule="auto"/>
      </w:pPr>
      <w:r>
        <w:separator/>
      </w:r>
    </w:p>
  </w:endnote>
  <w:endnote w:type="continuationSeparator" w:id="0">
    <w:p w14:paraId="235B69EA" w14:textId="77777777" w:rsidR="008A6A86" w:rsidRDefault="008A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9DE4" w14:textId="6259EDC7" w:rsidR="00000000" w:rsidRDefault="00000000">
    <w:pPr>
      <w:pStyle w:val="Pidipagina"/>
      <w:jc w:val="right"/>
      <w:rPr>
        <w:rFonts w:ascii="Arial" w:hAnsi="Arial" w:cs="Arial"/>
        <w:sz w:val="18"/>
        <w:szCs w:val="18"/>
      </w:rPr>
    </w:pPr>
  </w:p>
  <w:p w14:paraId="3CF4207A" w14:textId="77777777" w:rsidR="00000000" w:rsidRDefault="00000000">
    <w:pPr>
      <w:pStyle w:val="Pidipagina"/>
      <w:tabs>
        <w:tab w:val="clear" w:pos="9638"/>
        <w:tab w:val="right" w:pos="10065"/>
      </w:tabs>
      <w:ind w:right="-1"/>
      <w:rPr>
        <w:rFonts w:ascii="Arial" w:hAnsi="Arial" w:cs="Arial"/>
        <w:sz w:val="18"/>
        <w:szCs w:val="18"/>
      </w:rPr>
    </w:pPr>
  </w:p>
  <w:p w14:paraId="7C8EAA54" w14:textId="77777777" w:rsidR="00000000" w:rsidRDefault="00000000"/>
  <w:p w14:paraId="082959B2" w14:textId="77777777" w:rsidR="00000000" w:rsidRDefault="00000000"/>
  <w:p w14:paraId="3562BAD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1103" w14:textId="77777777" w:rsidR="008A6A86" w:rsidRDefault="008A6A86">
      <w:pPr>
        <w:spacing w:after="0" w:line="240" w:lineRule="auto"/>
      </w:pPr>
      <w:r>
        <w:separator/>
      </w:r>
    </w:p>
  </w:footnote>
  <w:footnote w:type="continuationSeparator" w:id="0">
    <w:p w14:paraId="17EA2DC6" w14:textId="77777777" w:rsidR="008A6A86" w:rsidRDefault="008A6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1468" w14:textId="131B84E9" w:rsidR="00000000" w:rsidRDefault="00A85AF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0B9D21" wp14:editId="21C691BF">
              <wp:simplePos x="0" y="0"/>
              <wp:positionH relativeFrom="column">
                <wp:posOffset>1028700</wp:posOffset>
              </wp:positionH>
              <wp:positionV relativeFrom="paragraph">
                <wp:posOffset>-6985</wp:posOffset>
              </wp:positionV>
              <wp:extent cx="4688205" cy="573405"/>
              <wp:effectExtent l="0" t="254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820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F8FD5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81pt;margin-top:-.55pt;width:369.15pt;height:45.1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" filled="f" stroked="f" strokecolor="#3465a4">
              <v:stroke joinstyle="round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594338"/>
    <w:multiLevelType w:val="multilevel"/>
    <w:tmpl w:val="210295B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OpenSymbol" w:hint="default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FA90A4A"/>
    <w:multiLevelType w:val="multilevel"/>
    <w:tmpl w:val="CE729946"/>
    <w:lvl w:ilvl="0">
      <w:start w:val="6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70392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93259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780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506760">
    <w:abstractNumId w:val="3"/>
  </w:num>
  <w:num w:numId="5" w16cid:durableId="1893036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F0"/>
    <w:rsid w:val="00020B19"/>
    <w:rsid w:val="00050DDB"/>
    <w:rsid w:val="0006615A"/>
    <w:rsid w:val="000F0F85"/>
    <w:rsid w:val="00112EAB"/>
    <w:rsid w:val="001A2EAD"/>
    <w:rsid w:val="00205A6B"/>
    <w:rsid w:val="00305772"/>
    <w:rsid w:val="003467AF"/>
    <w:rsid w:val="00376CEE"/>
    <w:rsid w:val="003D6273"/>
    <w:rsid w:val="005C1627"/>
    <w:rsid w:val="005E2EFE"/>
    <w:rsid w:val="005F667B"/>
    <w:rsid w:val="0066417F"/>
    <w:rsid w:val="00717FEB"/>
    <w:rsid w:val="00751F99"/>
    <w:rsid w:val="008A6A86"/>
    <w:rsid w:val="00903E09"/>
    <w:rsid w:val="0090578B"/>
    <w:rsid w:val="009F2ED4"/>
    <w:rsid w:val="00A1740D"/>
    <w:rsid w:val="00A373DD"/>
    <w:rsid w:val="00A708C0"/>
    <w:rsid w:val="00A85AF0"/>
    <w:rsid w:val="00AD7E3D"/>
    <w:rsid w:val="00B13258"/>
    <w:rsid w:val="00B336D6"/>
    <w:rsid w:val="00C62C55"/>
    <w:rsid w:val="00D037E6"/>
    <w:rsid w:val="00D5432D"/>
    <w:rsid w:val="00D93AA7"/>
    <w:rsid w:val="00D96DF3"/>
    <w:rsid w:val="00F74186"/>
    <w:rsid w:val="00F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F6C24"/>
  <w15:chartTrackingRefBased/>
  <w15:docId w15:val="{B523D092-7C2D-4F97-97CB-B3586ED4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2E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85AF0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A85A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rsid w:val="00A85AF0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A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tocornice">
    <w:name w:val="Contenuto cornice"/>
    <w:basedOn w:val="Normale"/>
    <w:rsid w:val="00A85AF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D9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90941FEB12545B35CF4B915936A2E" ma:contentTypeVersion="9" ma:contentTypeDescription="Create a new document." ma:contentTypeScope="" ma:versionID="0bc4aea73c794502ad49d805e88e0ad8">
  <xsd:schema xmlns:xsd="http://www.w3.org/2001/XMLSchema" xmlns:xs="http://www.w3.org/2001/XMLSchema" xmlns:p="http://schemas.microsoft.com/office/2006/metadata/properties" xmlns:ns3="10211be2-973a-40d3-9d55-01e625837583" targetNamespace="http://schemas.microsoft.com/office/2006/metadata/properties" ma:root="true" ma:fieldsID="10178ed5577e640f859b1b872c2ffbac" ns3:_="">
    <xsd:import namespace="10211be2-973a-40d3-9d55-01e62583758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11be2-973a-40d3-9d55-01e62583758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F2345-450B-48E1-BF8B-1D1203012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7C10D-C713-4B47-AC4E-D1C2DB8469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7B808F-B1C2-463B-BDFD-C1420342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11be2-973a-40d3-9d55-01e625837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Cisit</dc:creator>
  <cp:keywords/>
  <dc:description/>
  <cp:lastModifiedBy>Danny Grano</cp:lastModifiedBy>
  <cp:revision>5</cp:revision>
  <dcterms:created xsi:type="dcterms:W3CDTF">2026-04-27T11:26:00Z</dcterms:created>
  <dcterms:modified xsi:type="dcterms:W3CDTF">2026-04-30T09:01:00Z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0x010100D8190941FEB12545B35CF4B915936A2E</vt:lpwstr>
  </property>
</Properties>
</file>