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B8309" w14:textId="6FEABE1E" w:rsidR="00A85AF0" w:rsidRPr="00D037E6" w:rsidRDefault="00D96DF3" w:rsidP="00A85AF0">
      <w:pPr>
        <w:widowControl w:val="0"/>
        <w:suppressAutoHyphens/>
        <w:spacing w:after="120" w:line="240" w:lineRule="exact"/>
        <w:ind w:left="2832" w:firstLine="708"/>
        <w:jc w:val="right"/>
        <w:rPr>
          <w:rFonts w:ascii="Century Gothic" w:eastAsia="Times New Roman" w:hAnsi="Century Gothic" w:cs="Arial"/>
          <w:b/>
          <w:color w:val="000000"/>
          <w:sz w:val="20"/>
          <w:szCs w:val="20"/>
          <w:u w:val="single"/>
          <w:lang w:eastAsia="zh-CN"/>
        </w:rPr>
      </w:pPr>
      <w:r w:rsidRPr="00D037E6">
        <w:rPr>
          <w:rFonts w:ascii="Century Gothic" w:eastAsia="Times New Roman" w:hAnsi="Century Gothic" w:cs="Arial"/>
          <w:b/>
          <w:color w:val="000000"/>
          <w:sz w:val="20"/>
          <w:szCs w:val="20"/>
          <w:u w:val="single"/>
          <w:lang w:eastAsia="zh-CN"/>
        </w:rPr>
        <w:t>ALLEGATO B</w:t>
      </w:r>
    </w:p>
    <w:p w14:paraId="765ECB4E" w14:textId="77777777" w:rsidR="00A85AF0" w:rsidRPr="00D037E6" w:rsidRDefault="00A85AF0" w:rsidP="00D037E6">
      <w:pPr>
        <w:suppressAutoHyphens/>
        <w:spacing w:after="0" w:line="240" w:lineRule="auto"/>
        <w:ind w:left="283"/>
        <w:jc w:val="both"/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</w:pPr>
    </w:p>
    <w:p w14:paraId="2DAA63C7" w14:textId="77777777" w:rsidR="00A85AF0" w:rsidRPr="00D037E6" w:rsidRDefault="00A85AF0" w:rsidP="00D037E6">
      <w:pPr>
        <w:suppressAutoHyphens/>
        <w:spacing w:after="0" w:line="240" w:lineRule="auto"/>
        <w:ind w:left="283"/>
        <w:jc w:val="center"/>
        <w:rPr>
          <w:rFonts w:ascii="Century Gothic" w:eastAsia="Times New Roman" w:hAnsi="Century Gothic" w:cs="Arial"/>
          <w:b/>
          <w:color w:val="000000"/>
          <w:sz w:val="20"/>
          <w:szCs w:val="20"/>
          <w:lang w:eastAsia="zh-CN"/>
        </w:rPr>
      </w:pPr>
      <w:r w:rsidRPr="00D037E6">
        <w:rPr>
          <w:rFonts w:ascii="Century Gothic" w:eastAsia="Times New Roman" w:hAnsi="Century Gothic" w:cs="Arial"/>
          <w:b/>
          <w:color w:val="000000"/>
          <w:sz w:val="20"/>
          <w:szCs w:val="20"/>
          <w:lang w:eastAsia="zh-CN"/>
        </w:rPr>
        <w:t>DICHIARAZIONE SOSTITUTIVA DELL’ATTO DI NOTORIETA’</w:t>
      </w:r>
    </w:p>
    <w:p w14:paraId="7CC28741" w14:textId="05CE1C2E" w:rsidR="00A85AF0" w:rsidRPr="00D037E6" w:rsidRDefault="00A85AF0" w:rsidP="00D037E6">
      <w:pPr>
        <w:suppressAutoHyphens/>
        <w:spacing w:after="0" w:line="240" w:lineRule="auto"/>
        <w:ind w:left="283"/>
        <w:jc w:val="center"/>
        <w:rPr>
          <w:rFonts w:ascii="Century Gothic" w:eastAsia="Times New Roman" w:hAnsi="Century Gothic" w:cs="Arial"/>
          <w:b/>
          <w:color w:val="000000"/>
          <w:sz w:val="20"/>
          <w:szCs w:val="20"/>
          <w:lang w:eastAsia="zh-CN"/>
        </w:rPr>
      </w:pPr>
      <w:r w:rsidRPr="00B450B3">
        <w:rPr>
          <w:rFonts w:ascii="Century Gothic" w:eastAsia="Times New Roman" w:hAnsi="Century Gothic" w:cs="Arial"/>
          <w:b/>
          <w:color w:val="000000"/>
          <w:sz w:val="20"/>
          <w:szCs w:val="20"/>
          <w:lang w:eastAsia="zh-CN"/>
        </w:rPr>
        <w:t xml:space="preserve">(Art. </w:t>
      </w:r>
      <w:r w:rsidR="00305772" w:rsidRPr="00B450B3">
        <w:rPr>
          <w:rFonts w:ascii="Century Gothic" w:eastAsia="Times New Roman" w:hAnsi="Century Gothic" w:cs="Arial"/>
          <w:b/>
          <w:color w:val="000000"/>
          <w:sz w:val="20"/>
          <w:szCs w:val="20"/>
          <w:lang w:eastAsia="zh-CN"/>
        </w:rPr>
        <w:t>47 D.P.R.</w:t>
      </w:r>
      <w:r w:rsidRPr="00B450B3">
        <w:rPr>
          <w:rFonts w:ascii="Century Gothic" w:eastAsia="Times New Roman" w:hAnsi="Century Gothic" w:cs="Arial"/>
          <w:b/>
          <w:color w:val="000000"/>
          <w:sz w:val="20"/>
          <w:szCs w:val="20"/>
          <w:lang w:eastAsia="zh-CN"/>
        </w:rPr>
        <w:t xml:space="preserve"> n.445/00)</w:t>
      </w:r>
    </w:p>
    <w:p w14:paraId="4DCBD122" w14:textId="77777777" w:rsidR="00A85AF0" w:rsidRPr="00D037E6" w:rsidRDefault="00A85AF0" w:rsidP="00D037E6">
      <w:pPr>
        <w:suppressAutoHyphens/>
        <w:spacing w:after="0" w:line="240" w:lineRule="auto"/>
        <w:ind w:left="283"/>
        <w:jc w:val="center"/>
        <w:rPr>
          <w:rFonts w:ascii="Century Gothic" w:eastAsia="Times New Roman" w:hAnsi="Century Gothic" w:cs="Arial"/>
          <w:b/>
          <w:color w:val="000000"/>
          <w:sz w:val="20"/>
          <w:szCs w:val="20"/>
          <w:lang w:eastAsia="zh-CN"/>
        </w:rPr>
      </w:pPr>
      <w:r w:rsidRPr="00D037E6">
        <w:rPr>
          <w:rFonts w:ascii="Century Gothic" w:eastAsia="Times New Roman" w:hAnsi="Century Gothic" w:cs="Arial"/>
          <w:b/>
          <w:color w:val="000000"/>
          <w:sz w:val="20"/>
          <w:szCs w:val="20"/>
          <w:lang w:eastAsia="zh-CN"/>
        </w:rPr>
        <w:t>DICHIARAZIONI SOSTITUTIVE DI CERTIFICAZIONI</w:t>
      </w:r>
    </w:p>
    <w:p w14:paraId="1F22DD65" w14:textId="50C7CA6A" w:rsidR="00A85AF0" w:rsidRPr="00D037E6" w:rsidRDefault="00A85AF0" w:rsidP="00D037E6">
      <w:pPr>
        <w:suppressAutoHyphens/>
        <w:spacing w:after="0" w:line="240" w:lineRule="auto"/>
        <w:ind w:left="283"/>
        <w:jc w:val="center"/>
        <w:rPr>
          <w:rFonts w:ascii="Century Gothic" w:eastAsia="Times New Roman" w:hAnsi="Century Gothic" w:cs="Arial"/>
          <w:b/>
          <w:color w:val="000000"/>
          <w:sz w:val="20"/>
          <w:szCs w:val="20"/>
          <w:lang w:val="de-DE" w:eastAsia="zh-CN"/>
        </w:rPr>
      </w:pPr>
      <w:r w:rsidRPr="00D037E6">
        <w:rPr>
          <w:rFonts w:ascii="Century Gothic" w:eastAsia="Times New Roman" w:hAnsi="Century Gothic" w:cs="Arial"/>
          <w:b/>
          <w:color w:val="000000"/>
          <w:sz w:val="20"/>
          <w:szCs w:val="20"/>
          <w:lang w:val="de-DE" w:eastAsia="zh-CN"/>
        </w:rPr>
        <w:t xml:space="preserve">(art. </w:t>
      </w:r>
      <w:r w:rsidR="00305772" w:rsidRPr="00D037E6">
        <w:rPr>
          <w:rFonts w:ascii="Century Gothic" w:eastAsia="Times New Roman" w:hAnsi="Century Gothic" w:cs="Arial"/>
          <w:b/>
          <w:color w:val="000000"/>
          <w:sz w:val="20"/>
          <w:szCs w:val="20"/>
          <w:lang w:val="de-DE" w:eastAsia="zh-CN"/>
        </w:rPr>
        <w:t>46 D.P.R.</w:t>
      </w:r>
      <w:r w:rsidRPr="00D037E6">
        <w:rPr>
          <w:rFonts w:ascii="Century Gothic" w:eastAsia="Times New Roman" w:hAnsi="Century Gothic" w:cs="Arial"/>
          <w:b/>
          <w:color w:val="000000"/>
          <w:sz w:val="20"/>
          <w:szCs w:val="20"/>
          <w:lang w:val="de-DE" w:eastAsia="zh-CN"/>
        </w:rPr>
        <w:t xml:space="preserve"> 445/00)</w:t>
      </w:r>
    </w:p>
    <w:p w14:paraId="1BAD20E6" w14:textId="5BD3C99B" w:rsidR="00D96DF3" w:rsidRPr="00D037E6" w:rsidRDefault="00D96DF3" w:rsidP="00A85AF0">
      <w:pPr>
        <w:suppressAutoHyphens/>
        <w:spacing w:after="120" w:line="240" w:lineRule="auto"/>
        <w:ind w:left="283"/>
        <w:jc w:val="center"/>
        <w:rPr>
          <w:rFonts w:ascii="Century Gothic" w:eastAsia="Times New Roman" w:hAnsi="Century Gothic" w:cs="Arial"/>
          <w:color w:val="000000"/>
          <w:sz w:val="20"/>
          <w:szCs w:val="20"/>
          <w:lang w:val="de-DE" w:eastAsia="zh-CN"/>
        </w:rPr>
      </w:pPr>
    </w:p>
    <w:tbl>
      <w:tblPr>
        <w:tblStyle w:val="Grigliatabella"/>
        <w:tblW w:w="0" w:type="auto"/>
        <w:tblInd w:w="283" w:type="dxa"/>
        <w:tblLook w:val="04A0" w:firstRow="1" w:lastRow="0" w:firstColumn="1" w:lastColumn="0" w:noHBand="0" w:noVBand="1"/>
      </w:tblPr>
      <w:tblGrid>
        <w:gridCol w:w="2831"/>
        <w:gridCol w:w="5946"/>
      </w:tblGrid>
      <w:tr w:rsidR="00D96DF3" w:rsidRPr="00D037E6" w14:paraId="212D2C8F" w14:textId="77777777" w:rsidTr="00D037E6">
        <w:tc>
          <w:tcPr>
            <w:tcW w:w="2831" w:type="dxa"/>
            <w:vAlign w:val="center"/>
          </w:tcPr>
          <w:p w14:paraId="458A4A3E" w14:textId="5D38FA24" w:rsidR="00D96DF3" w:rsidRPr="00D037E6" w:rsidRDefault="00D96DF3" w:rsidP="00D037E6">
            <w:pPr>
              <w:suppressAutoHyphens/>
              <w:spacing w:after="120" w:line="360" w:lineRule="auto"/>
              <w:jc w:val="center"/>
              <w:rPr>
                <w:rFonts w:ascii="Century Gothic" w:eastAsia="Times New Roman" w:hAnsi="Century Gothic" w:cs="Arial"/>
                <w:color w:val="000000"/>
                <w:sz w:val="20"/>
                <w:szCs w:val="20"/>
                <w:lang w:eastAsia="zh-CN"/>
              </w:rPr>
            </w:pPr>
            <w:r w:rsidRPr="00D037E6">
              <w:rPr>
                <w:rFonts w:ascii="Century Gothic" w:eastAsia="Times New Roman" w:hAnsi="Century Gothic" w:cs="Arial"/>
                <w:color w:val="000000"/>
                <w:sz w:val="20"/>
                <w:szCs w:val="20"/>
                <w:lang w:eastAsia="zh-CN"/>
              </w:rPr>
              <w:t>Estremi dell’Avviso di selezione</w:t>
            </w:r>
          </w:p>
        </w:tc>
        <w:tc>
          <w:tcPr>
            <w:tcW w:w="5946" w:type="dxa"/>
          </w:tcPr>
          <w:p w14:paraId="654EF580" w14:textId="58E3EFBE" w:rsidR="00D96DF3" w:rsidRPr="00D037E6" w:rsidRDefault="009F16DA" w:rsidP="00D037E6">
            <w:pPr>
              <w:suppressAutoHyphens/>
              <w:spacing w:after="120"/>
              <w:jc w:val="both"/>
              <w:rPr>
                <w:rFonts w:ascii="Century Gothic" w:eastAsia="Times New Roman" w:hAnsi="Century Gothic" w:cs="Arial"/>
                <w:strike/>
                <w:color w:val="000000"/>
                <w:sz w:val="20"/>
                <w:szCs w:val="20"/>
                <w:lang w:eastAsia="zh-CN"/>
              </w:rPr>
            </w:pPr>
            <w:r w:rsidRPr="009F16DA">
              <w:rPr>
                <w:rFonts w:eastAsia="Arial" w:cs="Arial"/>
                <w:b/>
                <w:bCs/>
                <w:szCs w:val="20"/>
              </w:rPr>
              <w:t>PROCEDURA SELETTIVA PUBBLICA, PER TITOLI E COLLOQUIO, FINALIZZATA ALL’ASSUNZIONE A TEMPO DETERMINATO DI N. 1 IMPIEGATO AMMINISTRATIVO (TEMPO PARZIALE – LIVELLO 3S) E N. 1 IMPIEGATO INFORMATICO (TEMPO PARZIALE – LIVELLO 3S), DURATA N. 12 (DODICI) MESI RINNOVABILI - C.C.N.L. STUDI PROFESSIONALI - CONSILP - DA DESTINARE ALLE ATTIVITA' DEL PROGETTO ESECUTIVO DI STUDIO E RICERCA "</w:t>
            </w:r>
            <w:proofErr w:type="spellStart"/>
            <w:r w:rsidRPr="009F16DA">
              <w:rPr>
                <w:rFonts w:eastAsia="Arial" w:cs="Arial"/>
                <w:b/>
                <w:bCs/>
                <w:szCs w:val="20"/>
              </w:rPr>
              <w:t>LucAS</w:t>
            </w:r>
            <w:proofErr w:type="spellEnd"/>
            <w:r w:rsidRPr="009F16DA">
              <w:rPr>
                <w:rFonts w:eastAsia="Arial" w:cs="Arial"/>
                <w:b/>
                <w:bCs/>
                <w:szCs w:val="20"/>
              </w:rPr>
              <w:t>." - CUP G46C21000000009- PRESSO LA SEDE DI MARSICO NUOVO</w:t>
            </w:r>
          </w:p>
        </w:tc>
      </w:tr>
      <w:tr w:rsidR="00D96DF3" w:rsidRPr="00D037E6" w14:paraId="002AA19B" w14:textId="77777777" w:rsidTr="00D037E6">
        <w:tc>
          <w:tcPr>
            <w:tcW w:w="2831" w:type="dxa"/>
          </w:tcPr>
          <w:p w14:paraId="5D13237E" w14:textId="25FD6D14" w:rsidR="00D96DF3" w:rsidRPr="00D037E6" w:rsidRDefault="00D96DF3" w:rsidP="00D96DF3">
            <w:pPr>
              <w:suppressAutoHyphens/>
              <w:spacing w:after="120" w:line="360" w:lineRule="auto"/>
              <w:jc w:val="both"/>
              <w:rPr>
                <w:rFonts w:ascii="Century Gothic" w:eastAsia="Times New Roman" w:hAnsi="Century Gothic" w:cs="Arial"/>
                <w:color w:val="000000"/>
                <w:sz w:val="20"/>
                <w:szCs w:val="20"/>
                <w:lang w:eastAsia="zh-CN"/>
              </w:rPr>
            </w:pPr>
            <w:r w:rsidRPr="00D037E6">
              <w:rPr>
                <w:rFonts w:ascii="Century Gothic" w:eastAsia="Times New Roman" w:hAnsi="Century Gothic" w:cs="Arial"/>
                <w:color w:val="000000"/>
                <w:sz w:val="20"/>
                <w:szCs w:val="20"/>
                <w:lang w:eastAsia="zh-CN"/>
              </w:rPr>
              <w:t>Informazioni aggiornate al</w:t>
            </w:r>
          </w:p>
        </w:tc>
        <w:tc>
          <w:tcPr>
            <w:tcW w:w="5946" w:type="dxa"/>
          </w:tcPr>
          <w:p w14:paraId="424585CB" w14:textId="77777777" w:rsidR="00D96DF3" w:rsidRPr="00D037E6" w:rsidRDefault="00D96DF3" w:rsidP="00D96DF3">
            <w:pPr>
              <w:suppressAutoHyphens/>
              <w:spacing w:after="120"/>
              <w:jc w:val="both"/>
              <w:rPr>
                <w:rFonts w:ascii="Century Gothic" w:eastAsia="Times New Roman" w:hAnsi="Century Gothic" w:cs="Arial"/>
                <w:color w:val="000000"/>
                <w:sz w:val="20"/>
                <w:szCs w:val="20"/>
                <w:lang w:eastAsia="zh-CN"/>
              </w:rPr>
            </w:pPr>
          </w:p>
        </w:tc>
      </w:tr>
    </w:tbl>
    <w:p w14:paraId="66EA2609" w14:textId="77777777" w:rsidR="00D96DF3" w:rsidRPr="00D037E6" w:rsidRDefault="00D96DF3" w:rsidP="00D96DF3">
      <w:pPr>
        <w:suppressAutoHyphens/>
        <w:spacing w:after="120" w:line="240" w:lineRule="auto"/>
        <w:ind w:left="283"/>
        <w:jc w:val="both"/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</w:pPr>
    </w:p>
    <w:p w14:paraId="17942F94" w14:textId="77777777" w:rsidR="00A85AF0" w:rsidRPr="00D037E6" w:rsidRDefault="00A85AF0" w:rsidP="00A85AF0">
      <w:pPr>
        <w:suppressAutoHyphens/>
        <w:spacing w:after="120" w:line="240" w:lineRule="auto"/>
        <w:ind w:left="283"/>
        <w:jc w:val="both"/>
        <w:rPr>
          <w:rFonts w:ascii="Century Gothic" w:eastAsia="Times New Roman" w:hAnsi="Century Gothic" w:cs="Arial"/>
          <w:color w:val="000000"/>
          <w:sz w:val="20"/>
          <w:szCs w:val="20"/>
          <w:lang w:val="de-DE" w:eastAsia="zh-CN"/>
        </w:rPr>
      </w:pPr>
    </w:p>
    <w:p w14:paraId="2AF209F9" w14:textId="623B7CAF" w:rsidR="00A85AF0" w:rsidRPr="00D037E6" w:rsidRDefault="00A85AF0" w:rsidP="00A373DD">
      <w:pPr>
        <w:suppressAutoHyphens/>
        <w:spacing w:after="120" w:line="360" w:lineRule="auto"/>
        <w:ind w:left="283" w:right="170"/>
        <w:jc w:val="both"/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</w:pPr>
      <w:r w:rsidRPr="00B450B3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 xml:space="preserve">Il/la sottoscritto/a </w:t>
      </w:r>
      <w:r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 xml:space="preserve">Cognome </w:t>
      </w:r>
      <w:r w:rsidR="00A373DD"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>……………………………………………………………………….……</w:t>
      </w:r>
      <w:r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 xml:space="preserve"> </w:t>
      </w:r>
    </w:p>
    <w:p w14:paraId="22755AB1" w14:textId="162C6406" w:rsidR="00A85AF0" w:rsidRPr="00D037E6" w:rsidRDefault="00A85AF0" w:rsidP="00A373DD">
      <w:pPr>
        <w:suppressAutoHyphens/>
        <w:spacing w:after="120" w:line="360" w:lineRule="auto"/>
        <w:ind w:left="283" w:right="170"/>
        <w:jc w:val="both"/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</w:pPr>
      <w:r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 xml:space="preserve">Nome </w:t>
      </w:r>
      <w:r w:rsidR="00A373DD"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>…………………………………………….. Codice fiscale: ……………………………..………</w:t>
      </w:r>
    </w:p>
    <w:p w14:paraId="45A16ED3" w14:textId="4C7B1D2A" w:rsidR="00A373DD" w:rsidRPr="00D037E6" w:rsidRDefault="00D037E6" w:rsidP="00A373DD">
      <w:pPr>
        <w:suppressAutoHyphens/>
        <w:spacing w:after="120" w:line="360" w:lineRule="auto"/>
        <w:ind w:left="283" w:right="170"/>
        <w:jc w:val="both"/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</w:pPr>
      <w:r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>N</w:t>
      </w:r>
      <w:r w:rsidR="00A85AF0"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>ato</w:t>
      </w:r>
      <w:r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>/a</w:t>
      </w:r>
      <w:r w:rsidR="00A85AF0"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 xml:space="preserve"> </w:t>
      </w:r>
      <w:proofErr w:type="spellStart"/>
      <w:r w:rsidR="00A85AF0"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>a</w:t>
      </w:r>
      <w:proofErr w:type="spellEnd"/>
      <w:r w:rsidR="00A85AF0"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 xml:space="preserve"> </w:t>
      </w:r>
      <w:r w:rsidR="00A373DD"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 xml:space="preserve">……………………………………….. </w:t>
      </w:r>
      <w:r w:rsidR="00A85AF0"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>(</w:t>
      </w:r>
      <w:proofErr w:type="spellStart"/>
      <w:r w:rsidR="00A85AF0"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>prov</w:t>
      </w:r>
      <w:proofErr w:type="spellEnd"/>
      <w:r w:rsidR="00A85AF0"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 xml:space="preserve"> </w:t>
      </w:r>
      <w:r w:rsidR="00A373DD"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>…………) Il ……………………..…………….</w:t>
      </w:r>
    </w:p>
    <w:p w14:paraId="479E102B" w14:textId="48142DBB" w:rsidR="00A373DD" w:rsidRPr="00D037E6" w:rsidRDefault="00A85AF0" w:rsidP="00A373DD">
      <w:pPr>
        <w:suppressAutoHyphens/>
        <w:spacing w:after="120" w:line="360" w:lineRule="auto"/>
        <w:ind w:left="283" w:right="170"/>
        <w:jc w:val="both"/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</w:pPr>
      <w:r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 xml:space="preserve">residente a </w:t>
      </w:r>
      <w:r w:rsidR="00A373DD"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>…………………………………….. e domiciliato</w:t>
      </w:r>
      <w:r w:rsid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>/a</w:t>
      </w:r>
      <w:r w:rsidR="00A373DD"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 xml:space="preserve"> in …………….……………………... </w:t>
      </w:r>
    </w:p>
    <w:p w14:paraId="12B46546" w14:textId="6E43DBCE" w:rsidR="00A85AF0" w:rsidRPr="00D037E6" w:rsidRDefault="00A85AF0" w:rsidP="00A373DD">
      <w:pPr>
        <w:suppressAutoHyphens/>
        <w:spacing w:after="120" w:line="360" w:lineRule="auto"/>
        <w:ind w:left="283" w:right="170"/>
        <w:jc w:val="both"/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</w:pPr>
      <w:r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>(prov</w:t>
      </w:r>
      <w:r w:rsidR="00A373DD"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 xml:space="preserve">. ………) via ……………………………………………………. </w:t>
      </w:r>
      <w:r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 xml:space="preserve">n. </w:t>
      </w:r>
      <w:r w:rsidR="00A373DD"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>…..….</w:t>
      </w:r>
      <w:r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 xml:space="preserve"> C.A.P. </w:t>
      </w:r>
      <w:r w:rsidR="00A373DD"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>…………….…..</w:t>
      </w:r>
    </w:p>
    <w:p w14:paraId="2D9DEF19" w14:textId="6D06ED5E" w:rsidR="00A85AF0" w:rsidRPr="00D037E6" w:rsidRDefault="00A373DD" w:rsidP="00A373DD">
      <w:pPr>
        <w:suppressAutoHyphens/>
        <w:spacing w:after="120" w:line="360" w:lineRule="auto"/>
        <w:ind w:left="283" w:right="170"/>
        <w:jc w:val="both"/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</w:pPr>
      <w:r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>T</w:t>
      </w:r>
      <w:r w:rsidR="00A85AF0"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>elefono</w:t>
      </w:r>
      <w:r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 xml:space="preserve"> …………………………………….., </w:t>
      </w:r>
      <w:r w:rsidR="00A85AF0"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>ai sensi degli artt. 46 e 47 del D.P.R. n. 445/00 e consapevole che le dichiarazioni mendaci sono punite ai sensi del codice penale e delle leggi speciali in materia, secondo le disposizioni richiamate dall'art.76 del D.P.R.445/00,</w:t>
      </w:r>
    </w:p>
    <w:p w14:paraId="1EEA5332" w14:textId="77777777" w:rsidR="00A85AF0" w:rsidRPr="00D037E6" w:rsidRDefault="00A85AF0" w:rsidP="00D96DF3">
      <w:pPr>
        <w:suppressAutoHyphens/>
        <w:spacing w:after="120" w:line="240" w:lineRule="auto"/>
        <w:ind w:left="283" w:right="170"/>
        <w:jc w:val="center"/>
        <w:rPr>
          <w:rFonts w:ascii="Century Gothic" w:eastAsia="Times New Roman" w:hAnsi="Century Gothic" w:cs="Arial"/>
          <w:b/>
          <w:color w:val="000000"/>
          <w:sz w:val="20"/>
          <w:szCs w:val="20"/>
          <w:lang w:eastAsia="zh-CN"/>
        </w:rPr>
      </w:pPr>
      <w:r w:rsidRPr="00D037E6">
        <w:rPr>
          <w:rFonts w:ascii="Century Gothic" w:eastAsia="Times New Roman" w:hAnsi="Century Gothic" w:cs="Arial"/>
          <w:b/>
          <w:color w:val="000000"/>
          <w:sz w:val="20"/>
          <w:szCs w:val="20"/>
          <w:lang w:eastAsia="zh-CN"/>
        </w:rPr>
        <w:t>D I C H I A R A</w:t>
      </w:r>
    </w:p>
    <w:p w14:paraId="3DC52FF0" w14:textId="77777777" w:rsidR="00A85AF0" w:rsidRPr="00D037E6" w:rsidRDefault="00A85AF0" w:rsidP="00D96DF3">
      <w:pPr>
        <w:suppressAutoHyphens/>
        <w:spacing w:after="120" w:line="240" w:lineRule="auto"/>
        <w:ind w:left="360" w:right="170"/>
        <w:jc w:val="center"/>
        <w:rPr>
          <w:rFonts w:ascii="Century Gothic" w:eastAsia="Times New Roman" w:hAnsi="Century Gothic" w:cs="Arial"/>
          <w:b/>
          <w:color w:val="000000"/>
          <w:sz w:val="20"/>
          <w:szCs w:val="20"/>
          <w:lang w:eastAsia="zh-CN"/>
        </w:rPr>
      </w:pPr>
      <w:r w:rsidRPr="00D037E6">
        <w:rPr>
          <w:rFonts w:ascii="Century Gothic" w:eastAsia="Times New Roman" w:hAnsi="Century Gothic" w:cs="Arial"/>
          <w:b/>
          <w:i/>
          <w:color w:val="000000"/>
          <w:sz w:val="20"/>
          <w:szCs w:val="20"/>
          <w:lang w:eastAsia="zh-CN"/>
        </w:rPr>
        <w:t>di possedere il seguente curriculum vitae:</w:t>
      </w:r>
    </w:p>
    <w:p w14:paraId="260FAF38" w14:textId="0307BF08" w:rsidR="00A85AF0" w:rsidRPr="00D037E6" w:rsidRDefault="00FE4C59" w:rsidP="00A85AF0">
      <w:pPr>
        <w:suppressAutoHyphens/>
        <w:spacing w:after="120" w:line="240" w:lineRule="exact"/>
        <w:ind w:left="283"/>
        <w:jc w:val="both"/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</w:pPr>
      <w:r w:rsidRPr="00D037E6">
        <w:rPr>
          <w:rFonts w:ascii="Century Gothic" w:eastAsia="Times New Roman" w:hAnsi="Century Gothic" w:cs="Arial"/>
          <w:b/>
          <w:color w:val="000000"/>
          <w:sz w:val="20"/>
          <w:szCs w:val="20"/>
          <w:u w:val="single"/>
          <w:lang w:eastAsia="zh-CN"/>
        </w:rPr>
        <w:t>Si raccomanda di indicare con precisione tutti gli elementi valutabili ai sensi dell’Avviso di selezione</w:t>
      </w:r>
      <w:r w:rsidRPr="00D037E6">
        <w:rPr>
          <w:rFonts w:ascii="Century Gothic" w:eastAsia="Times New Roman" w:hAnsi="Century Gothic" w:cs="Arial"/>
          <w:color w:val="000000"/>
          <w:sz w:val="20"/>
          <w:szCs w:val="20"/>
          <w:u w:val="single"/>
          <w:lang w:eastAsia="zh-CN"/>
        </w:rPr>
        <w:t xml:space="preserve"> </w:t>
      </w:r>
      <w:r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>(aggiungere o togliere righe secondo necessità)</w:t>
      </w:r>
    </w:p>
    <w:p w14:paraId="6AB22C83" w14:textId="5E6FD769" w:rsidR="00112EAB" w:rsidRPr="00D037E6" w:rsidRDefault="00112EAB" w:rsidP="00A85AF0">
      <w:pPr>
        <w:suppressAutoHyphens/>
        <w:spacing w:after="120" w:line="240" w:lineRule="exact"/>
        <w:ind w:left="283"/>
        <w:jc w:val="both"/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</w:pPr>
    </w:p>
    <w:p w14:paraId="67F4D020" w14:textId="34EA9B17" w:rsidR="00FE4C59" w:rsidRPr="00D037E6" w:rsidRDefault="00FE4C59" w:rsidP="00A85AF0">
      <w:pPr>
        <w:suppressAutoHyphens/>
        <w:spacing w:after="120" w:line="240" w:lineRule="exact"/>
        <w:ind w:left="283"/>
        <w:jc w:val="both"/>
        <w:rPr>
          <w:rFonts w:ascii="Century Gothic" w:eastAsia="Times New Roman" w:hAnsi="Century Gothic" w:cs="Arial"/>
          <w:b/>
          <w:color w:val="000000"/>
          <w:sz w:val="20"/>
          <w:szCs w:val="20"/>
          <w:lang w:eastAsia="zh-CN"/>
        </w:rPr>
      </w:pPr>
      <w:r w:rsidRPr="00D037E6">
        <w:rPr>
          <w:rFonts w:ascii="Century Gothic" w:eastAsia="Times New Roman" w:hAnsi="Century Gothic" w:cs="Arial"/>
          <w:b/>
          <w:color w:val="000000"/>
          <w:sz w:val="20"/>
          <w:szCs w:val="20"/>
          <w:lang w:eastAsia="zh-CN"/>
        </w:rPr>
        <w:t>Esperienza professionale</w:t>
      </w:r>
      <w:r w:rsidR="000F0F85" w:rsidRPr="00D037E6">
        <w:rPr>
          <w:rFonts w:ascii="Century Gothic" w:eastAsia="Times New Roman" w:hAnsi="Century Gothic" w:cs="Arial"/>
          <w:b/>
          <w:color w:val="000000"/>
          <w:sz w:val="20"/>
          <w:szCs w:val="20"/>
          <w:lang w:eastAsia="zh-CN"/>
        </w:rPr>
        <w:t>:</w:t>
      </w:r>
    </w:p>
    <w:tbl>
      <w:tblPr>
        <w:tblStyle w:val="Grigliatabella"/>
        <w:tblW w:w="0" w:type="auto"/>
        <w:tblInd w:w="283" w:type="dxa"/>
        <w:tblLook w:val="04A0" w:firstRow="1" w:lastRow="0" w:firstColumn="1" w:lastColumn="0" w:noHBand="0" w:noVBand="1"/>
      </w:tblPr>
      <w:tblGrid>
        <w:gridCol w:w="1767"/>
        <w:gridCol w:w="2198"/>
        <w:gridCol w:w="3685"/>
        <w:gridCol w:w="1127"/>
      </w:tblGrid>
      <w:tr w:rsidR="00FE4C59" w:rsidRPr="00D037E6" w14:paraId="632D3C96" w14:textId="77777777" w:rsidTr="000F0F85">
        <w:tc>
          <w:tcPr>
            <w:tcW w:w="1767" w:type="dxa"/>
          </w:tcPr>
          <w:p w14:paraId="52E23193" w14:textId="6CA1B6C2" w:rsidR="00FE4C59" w:rsidRPr="00D037E6" w:rsidRDefault="00FE4C59" w:rsidP="00FE4C59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  <w:r w:rsidRPr="00D037E6"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  <w:t>Periodo</w:t>
            </w:r>
          </w:p>
        </w:tc>
        <w:tc>
          <w:tcPr>
            <w:tcW w:w="2198" w:type="dxa"/>
          </w:tcPr>
          <w:p w14:paraId="4A94B390" w14:textId="664F7B1C" w:rsidR="00FE4C59" w:rsidRPr="00D037E6" w:rsidRDefault="00FE4C59" w:rsidP="00FE4C59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  <w:r w:rsidRPr="00D037E6"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  <w:t>Ente</w:t>
            </w:r>
          </w:p>
        </w:tc>
        <w:tc>
          <w:tcPr>
            <w:tcW w:w="3685" w:type="dxa"/>
          </w:tcPr>
          <w:p w14:paraId="74FE7FCA" w14:textId="18FC4E45" w:rsidR="00FE4C59" w:rsidRPr="00D037E6" w:rsidRDefault="00FE4C59" w:rsidP="00FE4C59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  <w:r w:rsidRPr="00D037E6"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  <w:t>Principali attività e responsabilità</w:t>
            </w:r>
          </w:p>
        </w:tc>
        <w:tc>
          <w:tcPr>
            <w:tcW w:w="1127" w:type="dxa"/>
          </w:tcPr>
          <w:p w14:paraId="62795135" w14:textId="7ECF9333" w:rsidR="00FE4C59" w:rsidRPr="00D037E6" w:rsidRDefault="00FE4C59" w:rsidP="00FE4C59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  <w:r w:rsidRPr="00D037E6"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  <w:t>Tot. mesi</w:t>
            </w:r>
          </w:p>
        </w:tc>
      </w:tr>
      <w:tr w:rsidR="00FE4C59" w:rsidRPr="00D037E6" w14:paraId="62974EF9" w14:textId="77777777" w:rsidTr="000F0F85">
        <w:tc>
          <w:tcPr>
            <w:tcW w:w="1767" w:type="dxa"/>
          </w:tcPr>
          <w:p w14:paraId="3D3E02EE" w14:textId="77777777" w:rsidR="00FE4C59" w:rsidRPr="00D037E6" w:rsidRDefault="00FE4C59" w:rsidP="00FE4C59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98" w:type="dxa"/>
          </w:tcPr>
          <w:p w14:paraId="0F0345A5" w14:textId="77777777" w:rsidR="00FE4C59" w:rsidRPr="00D037E6" w:rsidRDefault="00FE4C59" w:rsidP="00FE4C59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685" w:type="dxa"/>
          </w:tcPr>
          <w:p w14:paraId="0B9394F9" w14:textId="77777777" w:rsidR="00FE4C59" w:rsidRPr="00D037E6" w:rsidRDefault="00FE4C59" w:rsidP="00FE4C59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7" w:type="dxa"/>
          </w:tcPr>
          <w:p w14:paraId="37C6D99E" w14:textId="77777777" w:rsidR="00FE4C59" w:rsidRPr="00D037E6" w:rsidRDefault="00FE4C59" w:rsidP="00FE4C59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</w:tr>
      <w:tr w:rsidR="00FE4C59" w:rsidRPr="00D037E6" w14:paraId="1F313651" w14:textId="77777777" w:rsidTr="000F0F85">
        <w:tc>
          <w:tcPr>
            <w:tcW w:w="1767" w:type="dxa"/>
          </w:tcPr>
          <w:p w14:paraId="6AFAE309" w14:textId="77777777" w:rsidR="00FE4C59" w:rsidRPr="00D037E6" w:rsidRDefault="00FE4C59" w:rsidP="00FE4C59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98" w:type="dxa"/>
          </w:tcPr>
          <w:p w14:paraId="35E4BEDD" w14:textId="77777777" w:rsidR="00FE4C59" w:rsidRPr="00D037E6" w:rsidRDefault="00FE4C59" w:rsidP="00FE4C59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685" w:type="dxa"/>
          </w:tcPr>
          <w:p w14:paraId="237B0206" w14:textId="77777777" w:rsidR="00FE4C59" w:rsidRPr="00D037E6" w:rsidRDefault="00FE4C59" w:rsidP="00FE4C59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7" w:type="dxa"/>
          </w:tcPr>
          <w:p w14:paraId="41095C92" w14:textId="77777777" w:rsidR="00FE4C59" w:rsidRPr="00D037E6" w:rsidRDefault="00FE4C59" w:rsidP="00FE4C59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</w:tr>
      <w:tr w:rsidR="00FE4C59" w:rsidRPr="00D037E6" w14:paraId="26A20609" w14:textId="77777777" w:rsidTr="000F0F85">
        <w:tc>
          <w:tcPr>
            <w:tcW w:w="1767" w:type="dxa"/>
          </w:tcPr>
          <w:p w14:paraId="3DFD7CC5" w14:textId="77777777" w:rsidR="00FE4C59" w:rsidRPr="00D037E6" w:rsidRDefault="00FE4C59" w:rsidP="00FE4C59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98" w:type="dxa"/>
          </w:tcPr>
          <w:p w14:paraId="40A86603" w14:textId="77777777" w:rsidR="00FE4C59" w:rsidRPr="00D037E6" w:rsidRDefault="00FE4C59" w:rsidP="00FE4C59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685" w:type="dxa"/>
          </w:tcPr>
          <w:p w14:paraId="175E4FC4" w14:textId="77777777" w:rsidR="00FE4C59" w:rsidRPr="00D037E6" w:rsidRDefault="00FE4C59" w:rsidP="00FE4C59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7" w:type="dxa"/>
          </w:tcPr>
          <w:p w14:paraId="1826E168" w14:textId="77777777" w:rsidR="00FE4C59" w:rsidRPr="00D037E6" w:rsidRDefault="00FE4C59" w:rsidP="00FE4C59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</w:tr>
      <w:tr w:rsidR="00112EAB" w:rsidRPr="00D037E6" w14:paraId="74E52B5C" w14:textId="77777777" w:rsidTr="000F0F85">
        <w:tc>
          <w:tcPr>
            <w:tcW w:w="1767" w:type="dxa"/>
          </w:tcPr>
          <w:p w14:paraId="716FDEAD" w14:textId="77777777" w:rsidR="00112EAB" w:rsidRPr="00D037E6" w:rsidRDefault="00112EAB" w:rsidP="00FE4C59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98" w:type="dxa"/>
          </w:tcPr>
          <w:p w14:paraId="6BBE86C2" w14:textId="77777777" w:rsidR="00112EAB" w:rsidRPr="00D037E6" w:rsidRDefault="00112EAB" w:rsidP="00FE4C59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685" w:type="dxa"/>
          </w:tcPr>
          <w:p w14:paraId="0744C0AF" w14:textId="77777777" w:rsidR="00112EAB" w:rsidRPr="00D037E6" w:rsidRDefault="00112EAB" w:rsidP="00FE4C59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7" w:type="dxa"/>
          </w:tcPr>
          <w:p w14:paraId="73A0A4F4" w14:textId="77777777" w:rsidR="00112EAB" w:rsidRPr="00D037E6" w:rsidRDefault="00112EAB" w:rsidP="00FE4C59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</w:tr>
      <w:tr w:rsidR="00112EAB" w:rsidRPr="00D037E6" w14:paraId="639BE2BE" w14:textId="77777777" w:rsidTr="000F0F85">
        <w:tc>
          <w:tcPr>
            <w:tcW w:w="1767" w:type="dxa"/>
          </w:tcPr>
          <w:p w14:paraId="418C8DE5" w14:textId="77777777" w:rsidR="00112EAB" w:rsidRPr="00D037E6" w:rsidRDefault="00112EAB" w:rsidP="00FE4C59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98" w:type="dxa"/>
          </w:tcPr>
          <w:p w14:paraId="482C5365" w14:textId="77777777" w:rsidR="00112EAB" w:rsidRPr="00D037E6" w:rsidRDefault="00112EAB" w:rsidP="00FE4C59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685" w:type="dxa"/>
          </w:tcPr>
          <w:p w14:paraId="67883549" w14:textId="77777777" w:rsidR="00112EAB" w:rsidRPr="00D037E6" w:rsidRDefault="00112EAB" w:rsidP="00FE4C59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7" w:type="dxa"/>
          </w:tcPr>
          <w:p w14:paraId="6F712B6D" w14:textId="77777777" w:rsidR="00112EAB" w:rsidRPr="00D037E6" w:rsidRDefault="00112EAB" w:rsidP="00FE4C59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</w:tr>
    </w:tbl>
    <w:p w14:paraId="790DAEC5" w14:textId="1CF6A91D" w:rsidR="00112EAB" w:rsidRPr="00D037E6" w:rsidRDefault="00112EAB" w:rsidP="00A85AF0">
      <w:pPr>
        <w:suppressAutoHyphens/>
        <w:spacing w:after="120" w:line="240" w:lineRule="exact"/>
        <w:ind w:left="283"/>
        <w:jc w:val="both"/>
        <w:rPr>
          <w:rFonts w:ascii="Century Gothic" w:eastAsia="Times New Roman" w:hAnsi="Century Gothic" w:cs="Arial"/>
          <w:b/>
          <w:color w:val="000000"/>
          <w:sz w:val="20"/>
          <w:szCs w:val="20"/>
          <w:u w:val="single"/>
          <w:lang w:eastAsia="zh-CN"/>
        </w:rPr>
      </w:pPr>
    </w:p>
    <w:p w14:paraId="7414F305" w14:textId="274CA131" w:rsidR="00FE4C59" w:rsidRPr="00D037E6" w:rsidRDefault="00FE4C59" w:rsidP="00A85AF0">
      <w:pPr>
        <w:suppressAutoHyphens/>
        <w:spacing w:after="120" w:line="240" w:lineRule="exact"/>
        <w:ind w:left="283"/>
        <w:jc w:val="both"/>
        <w:rPr>
          <w:rFonts w:ascii="Century Gothic" w:eastAsia="Times New Roman" w:hAnsi="Century Gothic" w:cs="Arial"/>
          <w:b/>
          <w:color w:val="000000"/>
          <w:sz w:val="20"/>
          <w:szCs w:val="20"/>
          <w:lang w:eastAsia="zh-CN"/>
        </w:rPr>
      </w:pPr>
      <w:r w:rsidRPr="00D037E6">
        <w:rPr>
          <w:rFonts w:ascii="Century Gothic" w:eastAsia="Times New Roman" w:hAnsi="Century Gothic" w:cs="Arial"/>
          <w:b/>
          <w:color w:val="000000"/>
          <w:sz w:val="20"/>
          <w:szCs w:val="20"/>
          <w:lang w:eastAsia="zh-CN"/>
        </w:rPr>
        <w:t>Istruzione</w:t>
      </w:r>
      <w:r w:rsidR="000F0F85" w:rsidRPr="00D037E6">
        <w:rPr>
          <w:rFonts w:ascii="Century Gothic" w:eastAsia="Times New Roman" w:hAnsi="Century Gothic" w:cs="Arial"/>
          <w:b/>
          <w:color w:val="000000"/>
          <w:sz w:val="20"/>
          <w:szCs w:val="20"/>
          <w:lang w:eastAsia="zh-CN"/>
        </w:rPr>
        <w:t xml:space="preserve"> e formazione:</w:t>
      </w:r>
    </w:p>
    <w:tbl>
      <w:tblPr>
        <w:tblStyle w:val="Grigliatabella"/>
        <w:tblW w:w="8784" w:type="dxa"/>
        <w:tblInd w:w="283" w:type="dxa"/>
        <w:tblLook w:val="04A0" w:firstRow="1" w:lastRow="0" w:firstColumn="1" w:lastColumn="0" w:noHBand="0" w:noVBand="1"/>
      </w:tblPr>
      <w:tblGrid>
        <w:gridCol w:w="1130"/>
        <w:gridCol w:w="3827"/>
        <w:gridCol w:w="2693"/>
        <w:gridCol w:w="1134"/>
      </w:tblGrid>
      <w:tr w:rsidR="00112EAB" w:rsidRPr="00D037E6" w14:paraId="0AB0E08F" w14:textId="3BE70CF4" w:rsidTr="00D037E6">
        <w:tc>
          <w:tcPr>
            <w:tcW w:w="1130" w:type="dxa"/>
            <w:vAlign w:val="center"/>
          </w:tcPr>
          <w:p w14:paraId="22EFB794" w14:textId="253AE853" w:rsidR="00112EAB" w:rsidRPr="00D037E6" w:rsidRDefault="00112EAB" w:rsidP="00D037E6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  <w:r w:rsidRPr="00D037E6"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  <w:t>Periodo</w:t>
            </w:r>
          </w:p>
        </w:tc>
        <w:tc>
          <w:tcPr>
            <w:tcW w:w="3827" w:type="dxa"/>
            <w:vAlign w:val="center"/>
          </w:tcPr>
          <w:p w14:paraId="61626AED" w14:textId="0305AF92" w:rsidR="00112EAB" w:rsidRPr="00D037E6" w:rsidRDefault="00112EAB" w:rsidP="00D037E6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color w:val="000000"/>
                <w:sz w:val="20"/>
                <w:szCs w:val="20"/>
                <w:lang w:eastAsia="zh-CN"/>
              </w:rPr>
            </w:pPr>
            <w:r w:rsidRPr="00D037E6"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  <w:t xml:space="preserve">Tipologia e Titolo </w:t>
            </w:r>
            <w:r w:rsidRPr="00D037E6">
              <w:rPr>
                <w:rFonts w:ascii="Century Gothic" w:eastAsia="Times New Roman" w:hAnsi="Century Gothic" w:cs="Arial"/>
                <w:color w:val="000000"/>
                <w:sz w:val="20"/>
                <w:szCs w:val="20"/>
                <w:lang w:eastAsia="zh-CN"/>
              </w:rPr>
              <w:t>(</w:t>
            </w:r>
            <w:r w:rsidRPr="00D037E6">
              <w:rPr>
                <w:rFonts w:ascii="Century Gothic" w:eastAsia="Times New Roman" w:hAnsi="Century Gothic" w:cs="Arial"/>
                <w:i/>
                <w:color w:val="000000"/>
                <w:sz w:val="20"/>
                <w:szCs w:val="20"/>
                <w:lang w:eastAsia="zh-CN"/>
              </w:rPr>
              <w:t xml:space="preserve">es. Laurea </w:t>
            </w:r>
            <w:r w:rsidR="00B450B3">
              <w:rPr>
                <w:rFonts w:ascii="Century Gothic" w:eastAsia="Times New Roman" w:hAnsi="Century Gothic" w:cs="Arial"/>
                <w:i/>
                <w:color w:val="000000"/>
                <w:sz w:val="20"/>
                <w:szCs w:val="20"/>
                <w:lang w:eastAsia="zh-CN"/>
              </w:rPr>
              <w:t>triennale,</w:t>
            </w:r>
            <w:r w:rsidR="00AB5AB8">
              <w:rPr>
                <w:rFonts w:ascii="Century Gothic" w:eastAsia="Times New Roman" w:hAnsi="Century Gothic" w:cs="Arial"/>
                <w:i/>
                <w:color w:val="000000"/>
                <w:sz w:val="20"/>
                <w:szCs w:val="20"/>
                <w:lang w:eastAsia="zh-CN"/>
              </w:rPr>
              <w:t xml:space="preserve"> </w:t>
            </w:r>
            <w:r w:rsidRPr="00D037E6">
              <w:rPr>
                <w:rFonts w:ascii="Century Gothic" w:eastAsia="Times New Roman" w:hAnsi="Century Gothic" w:cs="Arial"/>
                <w:i/>
                <w:color w:val="000000"/>
                <w:sz w:val="20"/>
                <w:szCs w:val="20"/>
                <w:lang w:eastAsia="zh-CN"/>
              </w:rPr>
              <w:t xml:space="preserve">Magistrale, </w:t>
            </w:r>
            <w:r w:rsidR="005C1627" w:rsidRPr="00D037E6">
              <w:rPr>
                <w:rFonts w:ascii="Century Gothic" w:eastAsia="Times New Roman" w:hAnsi="Century Gothic" w:cs="Arial"/>
                <w:i/>
                <w:color w:val="000000"/>
                <w:sz w:val="20"/>
                <w:szCs w:val="20"/>
                <w:lang w:eastAsia="zh-CN"/>
              </w:rPr>
              <w:t xml:space="preserve">Master II </w:t>
            </w:r>
            <w:r w:rsidRPr="00D037E6">
              <w:rPr>
                <w:rFonts w:ascii="Century Gothic" w:eastAsia="Times New Roman" w:hAnsi="Century Gothic" w:cs="Arial"/>
                <w:i/>
                <w:color w:val="000000"/>
                <w:sz w:val="20"/>
                <w:szCs w:val="20"/>
                <w:lang w:eastAsia="zh-CN"/>
              </w:rPr>
              <w:t>livello,</w:t>
            </w:r>
            <w:r w:rsidR="00D037E6">
              <w:rPr>
                <w:rFonts w:ascii="Century Gothic" w:eastAsia="Times New Roman" w:hAnsi="Century Gothic" w:cs="Arial"/>
                <w:i/>
                <w:color w:val="000000"/>
                <w:sz w:val="20"/>
                <w:szCs w:val="20"/>
                <w:lang w:eastAsia="zh-CN"/>
              </w:rPr>
              <w:t xml:space="preserve"> </w:t>
            </w:r>
            <w:r w:rsidR="005C1627" w:rsidRPr="00D037E6">
              <w:rPr>
                <w:rFonts w:ascii="Century Gothic" w:eastAsia="Times New Roman" w:hAnsi="Century Gothic" w:cs="Arial"/>
                <w:i/>
                <w:color w:val="000000"/>
                <w:sz w:val="20"/>
                <w:szCs w:val="20"/>
                <w:lang w:eastAsia="zh-CN"/>
              </w:rPr>
              <w:t xml:space="preserve">Master I livello, </w:t>
            </w:r>
            <w:r w:rsidRPr="00D037E6">
              <w:rPr>
                <w:rFonts w:ascii="Century Gothic" w:eastAsia="Times New Roman" w:hAnsi="Century Gothic" w:cs="Arial"/>
                <w:i/>
                <w:color w:val="000000"/>
                <w:sz w:val="20"/>
                <w:szCs w:val="20"/>
                <w:lang w:eastAsia="zh-CN"/>
              </w:rPr>
              <w:t>ecc.</w:t>
            </w:r>
            <w:r w:rsidRPr="00D037E6">
              <w:rPr>
                <w:rFonts w:ascii="Century Gothic" w:eastAsia="Times New Roman" w:hAnsi="Century Gothic" w:cs="Arial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2693" w:type="dxa"/>
            <w:vAlign w:val="center"/>
          </w:tcPr>
          <w:p w14:paraId="6053D21F" w14:textId="4C1C5528" w:rsidR="00112EAB" w:rsidRPr="00D037E6" w:rsidRDefault="00112EAB" w:rsidP="00D037E6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  <w:r w:rsidRPr="00D037E6"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  <w:t>Università/Istituto/Ente</w:t>
            </w:r>
          </w:p>
        </w:tc>
        <w:tc>
          <w:tcPr>
            <w:tcW w:w="1134" w:type="dxa"/>
            <w:vAlign w:val="center"/>
          </w:tcPr>
          <w:p w14:paraId="29E8AE48" w14:textId="5D943E93" w:rsidR="00112EAB" w:rsidRPr="00D037E6" w:rsidRDefault="00112EAB" w:rsidP="00D037E6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  <w:r w:rsidRPr="00D037E6"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  <w:t>Voto</w:t>
            </w:r>
          </w:p>
        </w:tc>
      </w:tr>
      <w:tr w:rsidR="00112EAB" w:rsidRPr="00D037E6" w14:paraId="0C06D2A8" w14:textId="77777777" w:rsidTr="00112EAB">
        <w:tc>
          <w:tcPr>
            <w:tcW w:w="1130" w:type="dxa"/>
          </w:tcPr>
          <w:p w14:paraId="0CDBB80D" w14:textId="77777777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827" w:type="dxa"/>
          </w:tcPr>
          <w:p w14:paraId="64306F70" w14:textId="77777777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693" w:type="dxa"/>
          </w:tcPr>
          <w:p w14:paraId="312FF5AD" w14:textId="77777777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</w:tcPr>
          <w:p w14:paraId="17F0CD75" w14:textId="77777777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</w:tr>
      <w:tr w:rsidR="00112EAB" w:rsidRPr="00D037E6" w14:paraId="61F7C7A6" w14:textId="77777777" w:rsidTr="00112EAB">
        <w:tc>
          <w:tcPr>
            <w:tcW w:w="1130" w:type="dxa"/>
          </w:tcPr>
          <w:p w14:paraId="1689BE38" w14:textId="77777777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827" w:type="dxa"/>
          </w:tcPr>
          <w:p w14:paraId="3D533220" w14:textId="77777777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693" w:type="dxa"/>
          </w:tcPr>
          <w:p w14:paraId="3BB6CFEA" w14:textId="77777777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</w:tcPr>
          <w:p w14:paraId="6F531920" w14:textId="77777777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</w:tr>
      <w:tr w:rsidR="00112EAB" w:rsidRPr="00D037E6" w14:paraId="2BCB0290" w14:textId="77777777" w:rsidTr="00112EAB">
        <w:tc>
          <w:tcPr>
            <w:tcW w:w="1130" w:type="dxa"/>
          </w:tcPr>
          <w:p w14:paraId="1A00A3DC" w14:textId="77777777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827" w:type="dxa"/>
          </w:tcPr>
          <w:p w14:paraId="259AEC5D" w14:textId="77777777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693" w:type="dxa"/>
          </w:tcPr>
          <w:p w14:paraId="436A8387" w14:textId="77777777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</w:tcPr>
          <w:p w14:paraId="6844A06A" w14:textId="77777777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</w:tr>
      <w:tr w:rsidR="00112EAB" w:rsidRPr="00D037E6" w14:paraId="7B3299AE" w14:textId="77777777" w:rsidTr="00112EAB">
        <w:tc>
          <w:tcPr>
            <w:tcW w:w="1130" w:type="dxa"/>
          </w:tcPr>
          <w:p w14:paraId="262E120D" w14:textId="77777777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827" w:type="dxa"/>
          </w:tcPr>
          <w:p w14:paraId="507737FE" w14:textId="77777777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693" w:type="dxa"/>
          </w:tcPr>
          <w:p w14:paraId="08ABD8C1" w14:textId="77777777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</w:tcPr>
          <w:p w14:paraId="43A7108C" w14:textId="77777777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</w:tr>
    </w:tbl>
    <w:p w14:paraId="79F130D0" w14:textId="33794548" w:rsidR="000F0F85" w:rsidRPr="00D037E6" w:rsidRDefault="000F0F85" w:rsidP="00A85AF0">
      <w:pPr>
        <w:suppressAutoHyphens/>
        <w:spacing w:after="120" w:line="240" w:lineRule="exact"/>
        <w:ind w:left="283"/>
        <w:jc w:val="both"/>
        <w:rPr>
          <w:rFonts w:ascii="Century Gothic" w:eastAsia="Times New Roman" w:hAnsi="Century Gothic" w:cs="Arial"/>
          <w:b/>
          <w:color w:val="000000"/>
          <w:sz w:val="20"/>
          <w:szCs w:val="20"/>
          <w:lang w:eastAsia="zh-CN"/>
        </w:rPr>
      </w:pPr>
    </w:p>
    <w:p w14:paraId="4E63A8DB" w14:textId="5D05A0B7" w:rsidR="00112EAB" w:rsidRPr="00D037E6" w:rsidRDefault="00112EAB" w:rsidP="00A85AF0">
      <w:pPr>
        <w:suppressAutoHyphens/>
        <w:spacing w:after="120" w:line="240" w:lineRule="exact"/>
        <w:ind w:left="283"/>
        <w:jc w:val="both"/>
        <w:rPr>
          <w:rFonts w:ascii="Century Gothic" w:eastAsia="Times New Roman" w:hAnsi="Century Gothic" w:cs="Arial"/>
          <w:b/>
          <w:color w:val="000000"/>
          <w:sz w:val="20"/>
          <w:szCs w:val="20"/>
          <w:lang w:eastAsia="zh-CN"/>
        </w:rPr>
      </w:pPr>
      <w:r w:rsidRPr="00D037E6">
        <w:rPr>
          <w:rFonts w:ascii="Century Gothic" w:eastAsia="Times New Roman" w:hAnsi="Century Gothic" w:cs="Arial"/>
          <w:b/>
          <w:color w:val="000000"/>
          <w:sz w:val="20"/>
          <w:szCs w:val="20"/>
          <w:lang w:eastAsia="zh-CN"/>
        </w:rPr>
        <w:t>Pubblicazioni scientifiche attinenti alle tematiche:</w:t>
      </w:r>
    </w:p>
    <w:tbl>
      <w:tblPr>
        <w:tblStyle w:val="Grigliatabella"/>
        <w:tblW w:w="0" w:type="auto"/>
        <w:tblInd w:w="283" w:type="dxa"/>
        <w:tblLook w:val="04A0" w:firstRow="1" w:lastRow="0" w:firstColumn="1" w:lastColumn="0" w:noHBand="0" w:noVBand="1"/>
      </w:tblPr>
      <w:tblGrid>
        <w:gridCol w:w="1767"/>
        <w:gridCol w:w="3190"/>
        <w:gridCol w:w="3820"/>
      </w:tblGrid>
      <w:tr w:rsidR="00112EAB" w:rsidRPr="00D037E6" w14:paraId="6E8656DE" w14:textId="77777777" w:rsidTr="00D330FB">
        <w:tc>
          <w:tcPr>
            <w:tcW w:w="1767" w:type="dxa"/>
          </w:tcPr>
          <w:p w14:paraId="36F74AF4" w14:textId="2E8F5728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  <w:r w:rsidRPr="00D037E6"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  <w:t>Titolo</w:t>
            </w:r>
          </w:p>
        </w:tc>
        <w:tc>
          <w:tcPr>
            <w:tcW w:w="3190" w:type="dxa"/>
          </w:tcPr>
          <w:p w14:paraId="48034E47" w14:textId="1DC69E87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  <w:r w:rsidRPr="00D037E6"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  <w:t>Tipologia</w:t>
            </w:r>
          </w:p>
        </w:tc>
        <w:tc>
          <w:tcPr>
            <w:tcW w:w="3820" w:type="dxa"/>
          </w:tcPr>
          <w:p w14:paraId="1D4155D4" w14:textId="38442F65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  <w:r w:rsidRPr="00D037E6"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  <w:t>Riferimenti</w:t>
            </w:r>
          </w:p>
        </w:tc>
      </w:tr>
      <w:tr w:rsidR="00112EAB" w:rsidRPr="00D037E6" w14:paraId="455789C8" w14:textId="77777777" w:rsidTr="00D330FB">
        <w:tc>
          <w:tcPr>
            <w:tcW w:w="1767" w:type="dxa"/>
          </w:tcPr>
          <w:p w14:paraId="44883EA8" w14:textId="77777777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190" w:type="dxa"/>
          </w:tcPr>
          <w:p w14:paraId="39D8932A" w14:textId="77777777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820" w:type="dxa"/>
          </w:tcPr>
          <w:p w14:paraId="44928DD2" w14:textId="77777777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</w:tr>
      <w:tr w:rsidR="00112EAB" w:rsidRPr="00D037E6" w14:paraId="20739D80" w14:textId="77777777" w:rsidTr="00D330FB">
        <w:tc>
          <w:tcPr>
            <w:tcW w:w="1767" w:type="dxa"/>
          </w:tcPr>
          <w:p w14:paraId="0B180700" w14:textId="77777777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190" w:type="dxa"/>
          </w:tcPr>
          <w:p w14:paraId="33D14A3E" w14:textId="77777777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820" w:type="dxa"/>
          </w:tcPr>
          <w:p w14:paraId="7F19EBAF" w14:textId="77777777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</w:tr>
      <w:tr w:rsidR="00112EAB" w:rsidRPr="00D037E6" w14:paraId="61190D10" w14:textId="77777777" w:rsidTr="00D330FB">
        <w:tc>
          <w:tcPr>
            <w:tcW w:w="1767" w:type="dxa"/>
          </w:tcPr>
          <w:p w14:paraId="6DB9BAD0" w14:textId="77777777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190" w:type="dxa"/>
          </w:tcPr>
          <w:p w14:paraId="0940AF15" w14:textId="77777777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820" w:type="dxa"/>
          </w:tcPr>
          <w:p w14:paraId="1189734D" w14:textId="77777777" w:rsidR="00112EAB" w:rsidRPr="00D037E6" w:rsidRDefault="00112EAB" w:rsidP="00C644CD">
            <w:pPr>
              <w:suppressAutoHyphens/>
              <w:spacing w:after="120" w:line="240" w:lineRule="exact"/>
              <w:jc w:val="center"/>
              <w:rPr>
                <w:rFonts w:ascii="Century Gothic" w:eastAsia="Times New Roman" w:hAnsi="Century Gothic" w:cs="Arial"/>
                <w:b/>
                <w:color w:val="000000"/>
                <w:sz w:val="20"/>
                <w:szCs w:val="20"/>
                <w:lang w:eastAsia="zh-CN"/>
              </w:rPr>
            </w:pPr>
          </w:p>
        </w:tc>
      </w:tr>
    </w:tbl>
    <w:p w14:paraId="69212C0F" w14:textId="7F8A33A1" w:rsidR="00112EAB" w:rsidRPr="00D037E6" w:rsidRDefault="00112EAB" w:rsidP="00A85AF0">
      <w:pPr>
        <w:suppressAutoHyphens/>
        <w:spacing w:after="120" w:line="240" w:lineRule="exact"/>
        <w:ind w:left="283"/>
        <w:jc w:val="both"/>
        <w:rPr>
          <w:rFonts w:ascii="Century Gothic" w:eastAsia="Times New Roman" w:hAnsi="Century Gothic" w:cs="Arial"/>
          <w:b/>
          <w:color w:val="000000"/>
          <w:sz w:val="20"/>
          <w:szCs w:val="20"/>
          <w:lang w:eastAsia="zh-CN"/>
        </w:rPr>
      </w:pPr>
    </w:p>
    <w:p w14:paraId="73EBA763" w14:textId="5C6F0B76" w:rsidR="00020B19" w:rsidRPr="00D037E6" w:rsidRDefault="00A708C0" w:rsidP="00A85AF0">
      <w:pPr>
        <w:suppressAutoHyphens/>
        <w:spacing w:after="120" w:line="240" w:lineRule="exact"/>
        <w:ind w:left="283"/>
        <w:jc w:val="both"/>
        <w:rPr>
          <w:rFonts w:ascii="Century Gothic" w:eastAsia="Times New Roman" w:hAnsi="Century Gothic" w:cs="Arial"/>
          <w:b/>
          <w:color w:val="000000"/>
          <w:sz w:val="20"/>
          <w:szCs w:val="20"/>
          <w:lang w:eastAsia="zh-CN"/>
        </w:rPr>
      </w:pPr>
      <w:r w:rsidRPr="00D037E6">
        <w:rPr>
          <w:rFonts w:ascii="Century Gothic" w:eastAsia="Times New Roman" w:hAnsi="Century Gothic" w:cs="Arial"/>
          <w:b/>
          <w:color w:val="000000"/>
          <w:sz w:val="20"/>
          <w:szCs w:val="20"/>
          <w:lang w:eastAsia="zh-CN"/>
        </w:rPr>
        <w:t xml:space="preserve">* </w:t>
      </w:r>
      <w:r w:rsidR="00A1740D" w:rsidRPr="00D037E6">
        <w:rPr>
          <w:rFonts w:ascii="Century Gothic" w:eastAsia="Times New Roman" w:hAnsi="Century Gothic" w:cs="Arial"/>
          <w:b/>
          <w:color w:val="000000"/>
          <w:sz w:val="20"/>
          <w:szCs w:val="20"/>
          <w:lang w:eastAsia="zh-CN"/>
        </w:rPr>
        <w:t>Inserire tutte le ulteriori informazioni ritenute pertinenti che consentano, ai fini della valutazione, di evidenziare ulteriormente il livello</w:t>
      </w:r>
      <w:r w:rsidR="00050DDB" w:rsidRPr="00D037E6">
        <w:rPr>
          <w:rFonts w:ascii="Century Gothic" w:eastAsia="Times New Roman" w:hAnsi="Century Gothic" w:cs="Arial"/>
          <w:b/>
          <w:color w:val="000000"/>
          <w:sz w:val="20"/>
          <w:szCs w:val="20"/>
          <w:lang w:eastAsia="zh-CN"/>
        </w:rPr>
        <w:t xml:space="preserve"> di qualificazione professionale acquisito nell’arco della carriera</w:t>
      </w:r>
      <w:r w:rsidR="00D5432D" w:rsidRPr="00D037E6">
        <w:rPr>
          <w:rFonts w:ascii="Century Gothic" w:eastAsia="Times New Roman" w:hAnsi="Century Gothic" w:cs="Arial"/>
          <w:b/>
          <w:color w:val="000000"/>
          <w:sz w:val="20"/>
          <w:szCs w:val="20"/>
          <w:lang w:eastAsia="zh-CN"/>
        </w:rPr>
        <w:t>.</w:t>
      </w:r>
    </w:p>
    <w:p w14:paraId="42C1AEA4" w14:textId="77777777" w:rsidR="00A85AF0" w:rsidRPr="00D037E6" w:rsidRDefault="00A85AF0" w:rsidP="00A85AF0">
      <w:pPr>
        <w:widowControl w:val="0"/>
        <w:suppressAutoHyphens/>
        <w:spacing w:after="120" w:line="240" w:lineRule="exact"/>
        <w:ind w:left="2832" w:firstLine="708"/>
        <w:jc w:val="right"/>
        <w:rPr>
          <w:rFonts w:ascii="Century Gothic" w:eastAsia="Times New Roman" w:hAnsi="Century Gothic" w:cs="Arial"/>
          <w:b/>
          <w:color w:val="000000"/>
          <w:sz w:val="20"/>
          <w:szCs w:val="20"/>
          <w:u w:val="single"/>
          <w:lang w:eastAsia="zh-CN"/>
        </w:rPr>
      </w:pPr>
    </w:p>
    <w:p w14:paraId="1B55A55E" w14:textId="4ECD6B00" w:rsidR="00A85AF0" w:rsidRPr="00D037E6" w:rsidRDefault="00A85AF0" w:rsidP="00A85AF0">
      <w:pPr>
        <w:suppressAutoHyphens/>
        <w:spacing w:after="120" w:line="360" w:lineRule="auto"/>
        <w:ind w:left="283" w:right="170"/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</w:pPr>
      <w:r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 xml:space="preserve">Luogo e Data, ________________                           </w:t>
      </w:r>
      <w:r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ab/>
      </w:r>
      <w:r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ab/>
      </w:r>
      <w:r w:rsidR="00376CEE"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 xml:space="preserve">              Il/La dichiarante</w:t>
      </w:r>
    </w:p>
    <w:p w14:paraId="3FB5CE2E" w14:textId="1DEBF5A5" w:rsidR="00A85AF0" w:rsidRPr="00D037E6" w:rsidRDefault="00A85AF0" w:rsidP="00A85AF0">
      <w:pPr>
        <w:suppressAutoHyphens/>
        <w:spacing w:after="120" w:line="360" w:lineRule="auto"/>
        <w:ind w:left="283" w:right="170"/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</w:pPr>
      <w:r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ab/>
      </w:r>
      <w:r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ab/>
      </w:r>
      <w:r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ab/>
      </w:r>
      <w:r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ab/>
      </w:r>
      <w:r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ab/>
      </w:r>
      <w:r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ab/>
      </w:r>
      <w:r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ab/>
        <w:t xml:space="preserve">            </w:t>
      </w:r>
      <w:r w:rsidR="00A708C0"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 xml:space="preserve">          </w:t>
      </w:r>
      <w:r w:rsidRPr="00D037E6">
        <w:rPr>
          <w:rFonts w:ascii="Century Gothic" w:eastAsia="Times New Roman" w:hAnsi="Century Gothic" w:cs="Arial"/>
          <w:color w:val="000000"/>
          <w:sz w:val="20"/>
          <w:szCs w:val="20"/>
          <w:lang w:eastAsia="zh-CN"/>
        </w:rPr>
        <w:t>_______________________</w:t>
      </w:r>
    </w:p>
    <w:p w14:paraId="3CB39C0B" w14:textId="77777777" w:rsidR="00A85AF0" w:rsidRPr="00D037E6" w:rsidRDefault="00A85AF0" w:rsidP="00A85AF0">
      <w:pPr>
        <w:widowControl w:val="0"/>
        <w:suppressAutoHyphens/>
        <w:spacing w:after="120" w:line="240" w:lineRule="exact"/>
        <w:ind w:left="2832" w:firstLine="708"/>
        <w:jc w:val="right"/>
        <w:rPr>
          <w:rFonts w:ascii="Century Gothic" w:eastAsia="Times New Roman" w:hAnsi="Century Gothic" w:cs="Arial"/>
          <w:b/>
          <w:color w:val="000000"/>
          <w:sz w:val="20"/>
          <w:szCs w:val="20"/>
          <w:u w:val="single"/>
          <w:lang w:eastAsia="zh-CN"/>
        </w:rPr>
      </w:pPr>
    </w:p>
    <w:p w14:paraId="517629F6" w14:textId="77777777" w:rsidR="00A85AF0" w:rsidRPr="00D037E6" w:rsidRDefault="00A85AF0" w:rsidP="00A85AF0">
      <w:pPr>
        <w:widowControl w:val="0"/>
        <w:suppressAutoHyphens/>
        <w:spacing w:after="120" w:line="240" w:lineRule="exact"/>
        <w:ind w:left="2832" w:firstLine="708"/>
        <w:jc w:val="right"/>
        <w:rPr>
          <w:rFonts w:ascii="Century Gothic" w:eastAsia="Times New Roman" w:hAnsi="Century Gothic" w:cs="Arial"/>
          <w:b/>
          <w:color w:val="000000"/>
          <w:sz w:val="20"/>
          <w:szCs w:val="20"/>
          <w:u w:val="single"/>
          <w:lang w:eastAsia="zh-CN"/>
        </w:rPr>
      </w:pPr>
    </w:p>
    <w:p w14:paraId="3D34A5A6" w14:textId="77777777" w:rsidR="00A85AF0" w:rsidRPr="00D037E6" w:rsidRDefault="00A85AF0" w:rsidP="00A85AF0">
      <w:pPr>
        <w:widowControl w:val="0"/>
        <w:suppressAutoHyphens/>
        <w:spacing w:after="120" w:line="240" w:lineRule="exact"/>
        <w:ind w:left="2832" w:firstLine="708"/>
        <w:jc w:val="right"/>
        <w:rPr>
          <w:rFonts w:ascii="Century Gothic" w:eastAsia="Times New Roman" w:hAnsi="Century Gothic" w:cs="Arial"/>
          <w:b/>
          <w:color w:val="000000"/>
          <w:sz w:val="20"/>
          <w:szCs w:val="20"/>
          <w:u w:val="single"/>
          <w:lang w:eastAsia="zh-CN"/>
        </w:rPr>
      </w:pPr>
    </w:p>
    <w:p w14:paraId="27C39EA2" w14:textId="77777777" w:rsidR="00A85AF0" w:rsidRPr="00D037E6" w:rsidRDefault="00A85AF0" w:rsidP="00A85AF0">
      <w:pPr>
        <w:widowControl w:val="0"/>
        <w:suppressAutoHyphens/>
        <w:spacing w:after="120" w:line="240" w:lineRule="exact"/>
        <w:ind w:left="2832" w:firstLine="708"/>
        <w:jc w:val="right"/>
        <w:rPr>
          <w:rFonts w:ascii="Century Gothic" w:eastAsia="Times New Roman" w:hAnsi="Century Gothic" w:cs="Arial"/>
          <w:b/>
          <w:color w:val="000000"/>
          <w:sz w:val="20"/>
          <w:szCs w:val="20"/>
          <w:u w:val="single"/>
          <w:lang w:eastAsia="zh-CN"/>
        </w:rPr>
      </w:pPr>
    </w:p>
    <w:p w14:paraId="16A971B7" w14:textId="77777777" w:rsidR="00A85AF0" w:rsidRPr="00D037E6" w:rsidRDefault="00A85AF0" w:rsidP="00A85AF0">
      <w:pPr>
        <w:widowControl w:val="0"/>
        <w:suppressAutoHyphens/>
        <w:spacing w:after="120" w:line="240" w:lineRule="exact"/>
        <w:ind w:left="2832" w:firstLine="708"/>
        <w:jc w:val="right"/>
        <w:rPr>
          <w:rFonts w:ascii="Century Gothic" w:eastAsia="Times New Roman" w:hAnsi="Century Gothic" w:cs="Arial"/>
          <w:b/>
          <w:color w:val="000000"/>
          <w:sz w:val="20"/>
          <w:szCs w:val="20"/>
          <w:u w:val="single"/>
          <w:lang w:eastAsia="zh-CN"/>
        </w:rPr>
      </w:pPr>
    </w:p>
    <w:p w14:paraId="6D226C5B" w14:textId="77777777" w:rsidR="00A85AF0" w:rsidRPr="00D037E6" w:rsidRDefault="00A85AF0" w:rsidP="00A85AF0">
      <w:pPr>
        <w:widowControl w:val="0"/>
        <w:suppressAutoHyphens/>
        <w:spacing w:after="120" w:line="240" w:lineRule="exact"/>
        <w:jc w:val="both"/>
        <w:rPr>
          <w:rFonts w:ascii="Century Gothic" w:eastAsia="Times New Roman" w:hAnsi="Century Gothic" w:cs="Arial"/>
          <w:b/>
          <w:color w:val="000000"/>
          <w:sz w:val="20"/>
          <w:szCs w:val="20"/>
          <w:u w:val="single"/>
          <w:lang w:eastAsia="zh-CN"/>
        </w:rPr>
      </w:pPr>
    </w:p>
    <w:p w14:paraId="5CA3CCC1" w14:textId="77777777" w:rsidR="00A85AF0" w:rsidRPr="00D037E6" w:rsidRDefault="00A85AF0" w:rsidP="00A85AF0">
      <w:pPr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zh-CN"/>
        </w:rPr>
      </w:pPr>
    </w:p>
    <w:p w14:paraId="3E54179F" w14:textId="77777777" w:rsidR="00A85AF0" w:rsidRPr="00D037E6" w:rsidRDefault="00A85AF0">
      <w:pPr>
        <w:rPr>
          <w:rFonts w:ascii="Century Gothic" w:hAnsi="Century Gothic"/>
          <w:sz w:val="20"/>
          <w:szCs w:val="20"/>
        </w:rPr>
      </w:pPr>
    </w:p>
    <w:sectPr w:rsidR="00A85AF0" w:rsidRPr="00D037E6">
      <w:headerReference w:type="default" r:id="rId10"/>
      <w:footerReference w:type="default" r:id="rId11"/>
      <w:pgSz w:w="11906" w:h="16838"/>
      <w:pgMar w:top="1418" w:right="1418" w:bottom="1134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DD444" w14:textId="77777777" w:rsidR="00CE05D8" w:rsidRDefault="00CE05D8">
      <w:pPr>
        <w:spacing w:after="0" w:line="240" w:lineRule="auto"/>
      </w:pPr>
      <w:r>
        <w:separator/>
      </w:r>
    </w:p>
  </w:endnote>
  <w:endnote w:type="continuationSeparator" w:id="0">
    <w:p w14:paraId="5461F409" w14:textId="77777777" w:rsidR="00CE05D8" w:rsidRDefault="00CE0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69DE4" w14:textId="6259EDC7" w:rsidR="004254CB" w:rsidRDefault="004254CB">
    <w:pPr>
      <w:pStyle w:val="Pidipagina"/>
      <w:jc w:val="right"/>
      <w:rPr>
        <w:rFonts w:ascii="Arial" w:hAnsi="Arial" w:cs="Arial"/>
        <w:sz w:val="18"/>
        <w:szCs w:val="18"/>
      </w:rPr>
    </w:pPr>
  </w:p>
  <w:p w14:paraId="3CF4207A" w14:textId="77777777" w:rsidR="004254CB" w:rsidRDefault="004254CB">
    <w:pPr>
      <w:pStyle w:val="Pidipagina"/>
      <w:tabs>
        <w:tab w:val="clear" w:pos="9638"/>
        <w:tab w:val="right" w:pos="10065"/>
      </w:tabs>
      <w:ind w:right="-1"/>
      <w:rPr>
        <w:rFonts w:ascii="Arial" w:hAnsi="Arial" w:cs="Arial"/>
        <w:sz w:val="18"/>
        <w:szCs w:val="18"/>
      </w:rPr>
    </w:pPr>
  </w:p>
  <w:p w14:paraId="7C8EAA54" w14:textId="77777777" w:rsidR="004254CB" w:rsidRDefault="004254CB"/>
  <w:p w14:paraId="082959B2" w14:textId="77777777" w:rsidR="004254CB" w:rsidRDefault="004254CB"/>
  <w:p w14:paraId="3562BAD6" w14:textId="77777777" w:rsidR="004254CB" w:rsidRDefault="004254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B5815" w14:textId="77777777" w:rsidR="00CE05D8" w:rsidRDefault="00CE05D8">
      <w:pPr>
        <w:spacing w:after="0" w:line="240" w:lineRule="auto"/>
      </w:pPr>
      <w:r>
        <w:separator/>
      </w:r>
    </w:p>
  </w:footnote>
  <w:footnote w:type="continuationSeparator" w:id="0">
    <w:p w14:paraId="1432DD55" w14:textId="77777777" w:rsidR="00CE05D8" w:rsidRDefault="00CE0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41468" w14:textId="131B84E9" w:rsidR="004254CB" w:rsidRDefault="00A85AF0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B0B9D21" wp14:editId="21C691BF">
              <wp:simplePos x="0" y="0"/>
              <wp:positionH relativeFrom="column">
                <wp:posOffset>1028700</wp:posOffset>
              </wp:positionH>
              <wp:positionV relativeFrom="paragraph">
                <wp:posOffset>-6985</wp:posOffset>
              </wp:positionV>
              <wp:extent cx="4688205" cy="573405"/>
              <wp:effectExtent l="0" t="2540" r="0" b="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88205" cy="573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EADD88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81pt;margin-top:-.55pt;width:369.15pt;height:45.15pt;z-index:-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" filled="f" stroked="f" strokecolor="#3465a4">
              <v:stroke joinstyle="round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B"/>
    <w:name w:val="WW8Num13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C"/>
    <w:multiLevelType w:val="multilevel"/>
    <w:tmpl w:val="0000000C"/>
    <w:name w:val="WW8Num1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D"/>
    <w:multiLevelType w:val="multilevel"/>
    <w:tmpl w:val="0000000D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3594338"/>
    <w:multiLevelType w:val="multilevel"/>
    <w:tmpl w:val="210295BC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OpenSymbol" w:hint="default"/>
        <w:color w:val="00000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3FA90A4A"/>
    <w:multiLevelType w:val="multilevel"/>
    <w:tmpl w:val="CE729946"/>
    <w:lvl w:ilvl="0">
      <w:start w:val="6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color w:val="0000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0703920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932592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07806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5506760">
    <w:abstractNumId w:val="3"/>
  </w:num>
  <w:num w:numId="5" w16cid:durableId="18930365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AF0"/>
    <w:rsid w:val="00020B19"/>
    <w:rsid w:val="00050DDB"/>
    <w:rsid w:val="0006615A"/>
    <w:rsid w:val="000B1381"/>
    <w:rsid w:val="000F0F85"/>
    <w:rsid w:val="00112EAB"/>
    <w:rsid w:val="00185691"/>
    <w:rsid w:val="001A2EAD"/>
    <w:rsid w:val="00205A6B"/>
    <w:rsid w:val="002C6758"/>
    <w:rsid w:val="00305772"/>
    <w:rsid w:val="003467AF"/>
    <w:rsid w:val="00376CEE"/>
    <w:rsid w:val="003D6273"/>
    <w:rsid w:val="004254CB"/>
    <w:rsid w:val="005C1627"/>
    <w:rsid w:val="005E2EFE"/>
    <w:rsid w:val="005F667B"/>
    <w:rsid w:val="0066417F"/>
    <w:rsid w:val="00717FEB"/>
    <w:rsid w:val="00751F99"/>
    <w:rsid w:val="008A6A86"/>
    <w:rsid w:val="00903E09"/>
    <w:rsid w:val="0090578B"/>
    <w:rsid w:val="009206BE"/>
    <w:rsid w:val="009F16DA"/>
    <w:rsid w:val="009F2ED4"/>
    <w:rsid w:val="00A1740D"/>
    <w:rsid w:val="00A373DD"/>
    <w:rsid w:val="00A708C0"/>
    <w:rsid w:val="00A85AF0"/>
    <w:rsid w:val="00AB5AB8"/>
    <w:rsid w:val="00AD7E3D"/>
    <w:rsid w:val="00B13258"/>
    <w:rsid w:val="00B336D6"/>
    <w:rsid w:val="00B450B3"/>
    <w:rsid w:val="00C31F16"/>
    <w:rsid w:val="00C62C55"/>
    <w:rsid w:val="00CE05D8"/>
    <w:rsid w:val="00D037E6"/>
    <w:rsid w:val="00D5432D"/>
    <w:rsid w:val="00D93AA7"/>
    <w:rsid w:val="00D96DF3"/>
    <w:rsid w:val="00E327A2"/>
    <w:rsid w:val="00F74186"/>
    <w:rsid w:val="00FE4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7F6C24"/>
  <w15:chartTrackingRefBased/>
  <w15:docId w15:val="{B523D092-7C2D-4F97-97CB-B3586ED4D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2E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A85AF0"/>
    <w:pPr>
      <w:tabs>
        <w:tab w:val="center" w:pos="4819"/>
        <w:tab w:val="right" w:pos="9638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A85AF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rsid w:val="00A85AF0"/>
    <w:pPr>
      <w:tabs>
        <w:tab w:val="center" w:pos="4819"/>
        <w:tab w:val="right" w:pos="9638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5AF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tenutocornice">
    <w:name w:val="Contenuto cornice"/>
    <w:basedOn w:val="Normale"/>
    <w:rsid w:val="00A85AF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Grigliatabella">
    <w:name w:val="Table Grid"/>
    <w:basedOn w:val="Tabellanormale"/>
    <w:uiPriority w:val="39"/>
    <w:rsid w:val="00D96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90941FEB12545B35CF4B915936A2E" ma:contentTypeVersion="9" ma:contentTypeDescription="Create a new document." ma:contentTypeScope="" ma:versionID="0bc4aea73c794502ad49d805e88e0ad8">
  <xsd:schema xmlns:xsd="http://www.w3.org/2001/XMLSchema" xmlns:xs="http://www.w3.org/2001/XMLSchema" xmlns:p="http://schemas.microsoft.com/office/2006/metadata/properties" xmlns:ns3="10211be2-973a-40d3-9d55-01e625837583" targetNamespace="http://schemas.microsoft.com/office/2006/metadata/properties" ma:root="true" ma:fieldsID="10178ed5577e640f859b1b872c2ffbac" ns3:_="">
    <xsd:import namespace="10211be2-973a-40d3-9d55-01e62583758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11be2-973a-40d3-9d55-01e62583758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6F2345-450B-48E1-BF8B-1D12030129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C7C10D-C713-4B47-AC4E-D1C2DB8469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17B808F-B1C2-463B-BDFD-C14203426E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211be2-973a-40d3-9d55-01e6258375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Cisit</dc:creator>
  <cp:keywords/>
  <dc:description/>
  <cp:lastModifiedBy>Lucia Longo</cp:lastModifiedBy>
  <cp:revision>2</cp:revision>
  <dcterms:created xsi:type="dcterms:W3CDTF">2026-10-26T11:42:00Z</dcterms:created>
  <dcterms:modified xsi:type="dcterms:W3CDTF">2026-10-26T11:42:00Z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0x010100D8190941FEB12545B35CF4B915936A2E</vt:lpwstr>
  </property>
</Properties>
</file>